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7A1F8">
      <w:pPr>
        <w:pStyle w:val="5"/>
        <w:spacing w:before="40"/>
        <w:rPr>
          <w:rFonts w:ascii="Times New Roman"/>
        </w:rPr>
      </w:pPr>
      <w:bookmarkStart w:id="0" w:name="_GoBack"/>
      <w:bookmarkEnd w:id="0"/>
    </w:p>
    <w:p w14:paraId="052ACFD0">
      <w:pPr>
        <w:pStyle w:val="2"/>
        <w:spacing w:before="1" w:line="240" w:lineRule="auto"/>
        <w:ind w:left="0" w:right="816"/>
        <w:jc w:val="center"/>
      </w:pPr>
      <w:r>
        <w:t>CHAMADA</w:t>
      </w:r>
      <w:r>
        <w:rPr>
          <w:spacing w:val="-8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MCTI/FINEP/FNDCT/Pesquisa</w:t>
      </w:r>
      <w:r>
        <w:rPr>
          <w:spacing w:val="-9"/>
        </w:rPr>
        <w:t xml:space="preserve"> </w:t>
      </w:r>
      <w:r>
        <w:t>Aplicada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CENTROS TEMÁTICOS 2025</w:t>
      </w:r>
    </w:p>
    <w:p w14:paraId="5F3125F2">
      <w:pPr>
        <w:pStyle w:val="5"/>
        <w:spacing w:before="264"/>
        <w:rPr>
          <w:b/>
        </w:rPr>
      </w:pPr>
    </w:p>
    <w:p w14:paraId="21F28F95">
      <w:pPr>
        <w:spacing w:before="0"/>
        <w:ind w:left="0" w:right="816" w:firstLine="0"/>
        <w:jc w:val="center"/>
        <w:rPr>
          <w:b/>
          <w:sz w:val="22"/>
        </w:rPr>
      </w:pPr>
      <w:r>
        <w:rPr>
          <w:b/>
          <w:sz w:val="22"/>
        </w:rPr>
        <w:t>TELAS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FORMULÁRIO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APRESENTAÇÃO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pacing w:val="-2"/>
          <w:sz w:val="22"/>
        </w:rPr>
        <w:t>PROPOSTA</w:t>
      </w:r>
    </w:p>
    <w:p w14:paraId="669B5DA5">
      <w:pPr>
        <w:pStyle w:val="5"/>
        <w:spacing w:before="6"/>
        <w:rPr>
          <w:b/>
        </w:rPr>
      </w:pPr>
    </w:p>
    <w:p w14:paraId="1BB359C3">
      <w:pPr>
        <w:spacing w:before="0" w:line="235" w:lineRule="auto"/>
        <w:ind w:left="1" w:right="820" w:firstLine="0"/>
        <w:jc w:val="both"/>
        <w:rPr>
          <w:sz w:val="22"/>
        </w:rPr>
      </w:pPr>
      <w:r>
        <w:rPr>
          <w:sz w:val="22"/>
        </w:rPr>
        <w:t xml:space="preserve">As imagens a seguir reproduzem as telas da plataforma de Apoio e Financiamento da Finep, exibindo os campos do Formulário de Apresentação de Proposta (FAP) da chamada pública </w:t>
      </w:r>
      <w:r>
        <w:rPr>
          <w:spacing w:val="-4"/>
          <w:sz w:val="22"/>
        </w:rPr>
        <w:t>“</w:t>
      </w:r>
      <w:r>
        <w:rPr>
          <w:spacing w:val="-4"/>
          <w:sz w:val="23"/>
        </w:rPr>
        <w:t>CHAMADA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PÚBLICA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MCTI/FINEP/FNDCT/Pesquisa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Aplicada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em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CENTROS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TEMÁTICOS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2025</w:t>
      </w:r>
      <w:r>
        <w:rPr>
          <w:spacing w:val="-4"/>
          <w:sz w:val="22"/>
        </w:rPr>
        <w:t>”.</w:t>
      </w:r>
    </w:p>
    <w:p w14:paraId="74287F34">
      <w:pPr>
        <w:pStyle w:val="5"/>
        <w:spacing w:before="242" w:line="237" w:lineRule="auto"/>
        <w:ind w:left="1" w:right="814"/>
        <w:jc w:val="both"/>
      </w:pPr>
      <w:r>
        <w:t xml:space="preserve">Antes do preenchimento da proposta, é recomendada a leitura atenta do edital e seus anexos na página da </w:t>
      </w:r>
      <w:r>
        <w:rPr>
          <w:color w:val="0000FF"/>
          <w:u w:val="single" w:color="0000FF"/>
        </w:rPr>
        <w:t>chamada pública</w:t>
      </w:r>
      <w:r>
        <w:t xml:space="preserve">, do manual do cliente da plataforma de </w:t>
      </w:r>
      <w:r>
        <w:rPr>
          <w:color w:val="0000FF"/>
          <w:u w:val="single" w:color="0000FF"/>
        </w:rPr>
        <w:t>Apoio e Financiamento</w:t>
      </w:r>
      <w:r>
        <w:rPr>
          <w:color w:val="0000FF"/>
        </w:rPr>
        <w:t xml:space="preserve"> </w:t>
      </w:r>
      <w:r>
        <w:t>(disponível no menu “</w:t>
      </w:r>
      <w:r>
        <w:rPr>
          <w:sz w:val="23"/>
        </w:rPr>
        <w:t>Ajuda</w:t>
      </w:r>
      <w:r>
        <w:t xml:space="preserve">”) e os tutoriais disponíveis na página do edital para </w:t>
      </w:r>
      <w:r>
        <w:rPr>
          <w:color w:val="0000FF"/>
          <w:u w:val="single" w:color="0000FF"/>
        </w:rPr>
        <w:t>efetuar 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cadastro</w:t>
      </w:r>
      <w:r>
        <w:rPr>
          <w:color w:val="0000FF"/>
        </w:rPr>
        <w:t xml:space="preserve"> </w:t>
      </w:r>
      <w:r>
        <w:t xml:space="preserve">e para o preenchimento da proposta (em formato </w:t>
      </w:r>
      <w:r>
        <w:rPr>
          <w:color w:val="0000FF"/>
          <w:u w:val="single" w:color="0000FF"/>
        </w:rPr>
        <w:t>PDF</w:t>
      </w:r>
      <w:r>
        <w:rPr>
          <w:color w:val="0000FF"/>
        </w:rPr>
        <w:t xml:space="preserve"> </w:t>
      </w:r>
      <w:r>
        <w:t xml:space="preserve">e </w:t>
      </w:r>
      <w:r>
        <w:rPr>
          <w:color w:val="0000FF"/>
          <w:u w:val="single" w:color="0000FF"/>
        </w:rPr>
        <w:t>vídeo</w:t>
      </w:r>
      <w:r>
        <w:t xml:space="preserve">), bem como na seção </w:t>
      </w:r>
      <w:r>
        <w:rPr>
          <w:color w:val="0000FF"/>
          <w:u w:val="single" w:color="0000FF"/>
        </w:rPr>
        <w:t>Financiamento Não Reembolsável a ICTs</w:t>
      </w:r>
      <w:r>
        <w:rPr>
          <w:color w:val="0000FF"/>
        </w:rPr>
        <w:t xml:space="preserve"> </w:t>
      </w:r>
      <w:r>
        <w:t>da página da Finep.</w:t>
      </w:r>
    </w:p>
    <w:p w14:paraId="160B60F4">
      <w:pPr>
        <w:pStyle w:val="5"/>
        <w:spacing w:before="239"/>
        <w:ind w:left="1" w:right="814"/>
        <w:jc w:val="both"/>
      </w:pPr>
      <w:r>
        <w:t xml:space="preserve">Dúvidas a respeito do conteúdo da presente Seleção Pública deverão ser dirigidas exclusivamente para o endereço eletrônico </w:t>
      </w:r>
      <w:r>
        <w:fldChar w:fldCharType="begin"/>
      </w:r>
      <w:r>
        <w:instrText xml:space="preserve"> HYPERLINK "mailto:cp_centrostematicos2025@finep.gov.br" \h </w:instrText>
      </w:r>
      <w:r>
        <w:fldChar w:fldCharType="separate"/>
      </w:r>
      <w:r>
        <w:rPr>
          <w:color w:val="0000FF"/>
          <w:u w:val="single" w:color="0000FF"/>
        </w:rPr>
        <w:t>cp_centrostematicos2025@finep.gov.br</w:t>
      </w:r>
      <w:r>
        <w:t>.</w:t>
      </w:r>
      <w:r>
        <w:fldChar w:fldCharType="end"/>
      </w:r>
      <w:r>
        <w:t xml:space="preserve"> Dúvidas referentes à plataforma </w:t>
      </w:r>
      <w:r>
        <w:rPr>
          <w:color w:val="0000FF"/>
          <w:u w:val="single" w:color="0000FF"/>
        </w:rPr>
        <w:t>Cadastro de Clientes</w:t>
      </w:r>
      <w:r>
        <w:rPr>
          <w:color w:val="0000FF"/>
        </w:rPr>
        <w:t xml:space="preserve"> </w:t>
      </w:r>
      <w:r>
        <w:t xml:space="preserve">deverão ser encaminhadas para </w:t>
      </w:r>
      <w:r>
        <w:fldChar w:fldCharType="begin"/>
      </w:r>
      <w:r>
        <w:instrText xml:space="preserve"> HYPERLINK "mailto:cp_dact@finep.gov.br" \h </w:instrText>
      </w:r>
      <w:r>
        <w:fldChar w:fldCharType="separate"/>
      </w:r>
      <w:r>
        <w:rPr>
          <w:color w:val="0000FF"/>
          <w:spacing w:val="-2"/>
          <w:u w:val="single" w:color="0000FF"/>
        </w:rPr>
        <w:t>cp_dact@finep.gov.br</w:t>
      </w:r>
      <w:r>
        <w:rPr>
          <w:spacing w:val="-2"/>
        </w:rPr>
        <w:t>.</w:t>
      </w:r>
      <w:r>
        <w:rPr>
          <w:spacing w:val="-2"/>
        </w:rPr>
        <w:fldChar w:fldCharType="end"/>
      </w:r>
    </w:p>
    <w:p w14:paraId="4B2A0D2B">
      <w:pPr>
        <w:pStyle w:val="5"/>
        <w:spacing w:before="241"/>
        <w:ind w:left="1"/>
        <w:jc w:val="both"/>
      </w:pPr>
      <w:r>
        <w:t>Vale</w:t>
      </w:r>
      <w:r>
        <w:rPr>
          <w:spacing w:val="-7"/>
        </w:rPr>
        <w:t xml:space="preserve"> </w:t>
      </w:r>
      <w:r>
        <w:t>observar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preenchimento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proposta</w:t>
      </w:r>
      <w:r>
        <w:rPr>
          <w:spacing w:val="-6"/>
        </w:rPr>
        <w:t xml:space="preserve"> </w:t>
      </w:r>
      <w:r>
        <w:t>ocorre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etapas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rPr>
          <w:spacing w:val="-2"/>
        </w:rPr>
        <w:t>atores:</w:t>
      </w:r>
    </w:p>
    <w:p w14:paraId="7A9D8515">
      <w:pPr>
        <w:pStyle w:val="8"/>
        <w:numPr>
          <w:ilvl w:val="0"/>
          <w:numId w:val="1"/>
        </w:numPr>
        <w:tabs>
          <w:tab w:val="left" w:pos="359"/>
          <w:tab w:val="left" w:pos="361"/>
        </w:tabs>
        <w:spacing w:before="239" w:after="0" w:line="240" w:lineRule="auto"/>
        <w:ind w:left="361" w:right="818" w:hanging="360"/>
        <w:jc w:val="left"/>
        <w:rPr>
          <w:sz w:val="22"/>
        </w:rPr>
      </w:pPr>
      <w:r>
        <w:rPr>
          <w:sz w:val="22"/>
        </w:rPr>
        <w:t>Definição</w:t>
      </w:r>
      <w:r>
        <w:rPr>
          <w:spacing w:val="40"/>
          <w:sz w:val="22"/>
        </w:rPr>
        <w:t xml:space="preserve"> </w:t>
      </w:r>
      <w:r>
        <w:rPr>
          <w:sz w:val="22"/>
        </w:rPr>
        <w:t>do</w:t>
      </w:r>
      <w:r>
        <w:rPr>
          <w:spacing w:val="40"/>
          <w:sz w:val="22"/>
        </w:rPr>
        <w:t xml:space="preserve"> </w:t>
      </w:r>
      <w:r>
        <w:rPr>
          <w:sz w:val="22"/>
        </w:rPr>
        <w:t>Coordenador</w:t>
      </w:r>
      <w:r>
        <w:rPr>
          <w:spacing w:val="40"/>
          <w:sz w:val="22"/>
        </w:rPr>
        <w:t xml:space="preserve"> </w:t>
      </w:r>
      <w:r>
        <w:rPr>
          <w:sz w:val="22"/>
        </w:rPr>
        <w:t>Geral</w:t>
      </w:r>
      <w:r>
        <w:rPr>
          <w:spacing w:val="40"/>
          <w:sz w:val="22"/>
        </w:rPr>
        <w:t xml:space="preserve"> </w:t>
      </w:r>
      <w:r>
        <w:rPr>
          <w:sz w:val="22"/>
        </w:rPr>
        <w:t>(executada</w:t>
      </w:r>
      <w:r>
        <w:rPr>
          <w:spacing w:val="40"/>
          <w:sz w:val="22"/>
        </w:rPr>
        <w:t xml:space="preserve"> </w:t>
      </w:r>
      <w:r>
        <w:rPr>
          <w:sz w:val="22"/>
        </w:rPr>
        <w:t>pelo</w:t>
      </w:r>
      <w:r>
        <w:rPr>
          <w:spacing w:val="40"/>
          <w:sz w:val="22"/>
        </w:rPr>
        <w:t xml:space="preserve"> </w:t>
      </w:r>
      <w:r>
        <w:rPr>
          <w:sz w:val="22"/>
        </w:rPr>
        <w:t>Representante</w:t>
      </w:r>
      <w:r>
        <w:rPr>
          <w:spacing w:val="40"/>
          <w:sz w:val="22"/>
        </w:rPr>
        <w:t xml:space="preserve"> </w:t>
      </w:r>
      <w:r>
        <w:rPr>
          <w:sz w:val="22"/>
        </w:rPr>
        <w:t>Legal</w:t>
      </w:r>
      <w:r>
        <w:rPr>
          <w:spacing w:val="40"/>
          <w:sz w:val="22"/>
        </w:rPr>
        <w:t xml:space="preserve"> </w:t>
      </w:r>
      <w:r>
        <w:rPr>
          <w:sz w:val="22"/>
        </w:rPr>
        <w:t>ou</w:t>
      </w:r>
      <w:r>
        <w:rPr>
          <w:spacing w:val="40"/>
          <w:sz w:val="22"/>
        </w:rPr>
        <w:t xml:space="preserve"> </w:t>
      </w:r>
      <w:r>
        <w:rPr>
          <w:sz w:val="22"/>
        </w:rPr>
        <w:t>Operador</w:t>
      </w:r>
      <w:r>
        <w:rPr>
          <w:spacing w:val="40"/>
          <w:sz w:val="22"/>
        </w:rPr>
        <w:t xml:space="preserve"> </w:t>
      </w:r>
      <w:r>
        <w:rPr>
          <w:sz w:val="22"/>
        </w:rPr>
        <w:t xml:space="preserve">da </w:t>
      </w:r>
      <w:r>
        <w:rPr>
          <w:spacing w:val="-2"/>
          <w:sz w:val="22"/>
        </w:rPr>
        <w:t>Executora);</w:t>
      </w:r>
    </w:p>
    <w:p w14:paraId="66D65586">
      <w:pPr>
        <w:pStyle w:val="8"/>
        <w:numPr>
          <w:ilvl w:val="0"/>
          <w:numId w:val="1"/>
        </w:numPr>
        <w:tabs>
          <w:tab w:val="left" w:pos="359"/>
        </w:tabs>
        <w:spacing w:before="0" w:after="0" w:line="265" w:lineRule="exact"/>
        <w:ind w:left="359" w:right="0" w:hanging="358"/>
        <w:jc w:val="left"/>
        <w:rPr>
          <w:sz w:val="22"/>
        </w:rPr>
      </w:pPr>
      <w:r>
        <w:rPr>
          <w:sz w:val="22"/>
        </w:rPr>
        <w:t>Dados</w:t>
      </w:r>
      <w:r>
        <w:rPr>
          <w:spacing w:val="-7"/>
          <w:sz w:val="22"/>
        </w:rPr>
        <w:t xml:space="preserve"> </w:t>
      </w:r>
      <w:r>
        <w:rPr>
          <w:sz w:val="22"/>
        </w:rPr>
        <w:t>Gerais</w:t>
      </w:r>
      <w:r>
        <w:rPr>
          <w:spacing w:val="-4"/>
          <w:sz w:val="22"/>
        </w:rPr>
        <w:t xml:space="preserve"> </w:t>
      </w:r>
      <w:r>
        <w:rPr>
          <w:sz w:val="22"/>
        </w:rPr>
        <w:t>da</w:t>
      </w:r>
      <w:r>
        <w:rPr>
          <w:spacing w:val="-7"/>
          <w:sz w:val="22"/>
        </w:rPr>
        <w:t xml:space="preserve"> </w:t>
      </w:r>
      <w:r>
        <w:rPr>
          <w:sz w:val="22"/>
        </w:rPr>
        <w:t>Proposta</w:t>
      </w:r>
      <w:r>
        <w:rPr>
          <w:spacing w:val="-5"/>
          <w:sz w:val="22"/>
        </w:rPr>
        <w:t xml:space="preserve"> </w:t>
      </w:r>
      <w:r>
        <w:rPr>
          <w:sz w:val="22"/>
        </w:rPr>
        <w:t>(executada</w:t>
      </w:r>
      <w:r>
        <w:rPr>
          <w:spacing w:val="-5"/>
          <w:sz w:val="22"/>
        </w:rPr>
        <w:t xml:space="preserve"> </w:t>
      </w:r>
      <w:r>
        <w:rPr>
          <w:sz w:val="22"/>
        </w:rPr>
        <w:t>pelo</w:t>
      </w:r>
      <w:r>
        <w:rPr>
          <w:spacing w:val="-4"/>
          <w:sz w:val="22"/>
        </w:rPr>
        <w:t xml:space="preserve"> </w:t>
      </w:r>
      <w:r>
        <w:rPr>
          <w:sz w:val="22"/>
        </w:rPr>
        <w:t>Coordenador</w:t>
      </w:r>
      <w:r>
        <w:rPr>
          <w:spacing w:val="-5"/>
          <w:sz w:val="22"/>
        </w:rPr>
        <w:t xml:space="preserve"> </w:t>
      </w:r>
      <w:r>
        <w:rPr>
          <w:sz w:val="22"/>
        </w:rPr>
        <w:t>Geral</w:t>
      </w:r>
      <w:r>
        <w:rPr>
          <w:spacing w:val="-4"/>
          <w:sz w:val="22"/>
        </w:rPr>
        <w:t xml:space="preserve"> </w:t>
      </w:r>
      <w:r>
        <w:rPr>
          <w:sz w:val="22"/>
        </w:rPr>
        <w:t>indicado</w:t>
      </w:r>
      <w:r>
        <w:rPr>
          <w:spacing w:val="-4"/>
          <w:sz w:val="22"/>
        </w:rPr>
        <w:t xml:space="preserve"> </w:t>
      </w:r>
      <w:r>
        <w:rPr>
          <w:sz w:val="22"/>
        </w:rPr>
        <w:t>na</w:t>
      </w:r>
      <w:r>
        <w:rPr>
          <w:spacing w:val="-7"/>
          <w:sz w:val="22"/>
        </w:rPr>
        <w:t xml:space="preserve"> </w:t>
      </w:r>
      <w:r>
        <w:rPr>
          <w:sz w:val="22"/>
        </w:rPr>
        <w:t>etapa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anterior);</w:t>
      </w:r>
    </w:p>
    <w:p w14:paraId="0885C0DF">
      <w:pPr>
        <w:pStyle w:val="8"/>
        <w:numPr>
          <w:ilvl w:val="0"/>
          <w:numId w:val="1"/>
        </w:numPr>
        <w:tabs>
          <w:tab w:val="left" w:pos="359"/>
          <w:tab w:val="left" w:pos="361"/>
        </w:tabs>
        <w:spacing w:before="0" w:after="0" w:line="240" w:lineRule="auto"/>
        <w:ind w:left="361" w:right="820" w:hanging="360"/>
        <w:jc w:val="left"/>
        <w:rPr>
          <w:sz w:val="22"/>
        </w:rPr>
      </w:pPr>
      <w:r>
        <w:rPr>
          <w:sz w:val="22"/>
        </w:rPr>
        <w:t>Preenchimento do Subprojeto (executada pelo Coordenador Geral ou pelo Coordenador do Subprojeto indicado na etapa anterior);</w:t>
      </w:r>
    </w:p>
    <w:p w14:paraId="2926486C">
      <w:pPr>
        <w:pStyle w:val="8"/>
        <w:numPr>
          <w:ilvl w:val="1"/>
          <w:numId w:val="1"/>
        </w:numPr>
        <w:tabs>
          <w:tab w:val="left" w:pos="792"/>
        </w:tabs>
        <w:spacing w:before="0" w:after="0" w:line="265" w:lineRule="exact"/>
        <w:ind w:left="792" w:right="0" w:hanging="431"/>
        <w:jc w:val="left"/>
        <w:rPr>
          <w:sz w:val="22"/>
        </w:rPr>
      </w:pPr>
      <w:r>
        <w:rPr>
          <w:sz w:val="22"/>
        </w:rPr>
        <w:t>Dados</w:t>
      </w:r>
      <w:r>
        <w:rPr>
          <w:spacing w:val="-4"/>
          <w:sz w:val="22"/>
        </w:rPr>
        <w:t xml:space="preserve"> </w:t>
      </w:r>
      <w:r>
        <w:rPr>
          <w:sz w:val="22"/>
        </w:rPr>
        <w:t>gerais</w:t>
      </w:r>
      <w:r>
        <w:rPr>
          <w:spacing w:val="-3"/>
          <w:sz w:val="22"/>
        </w:rPr>
        <w:t xml:space="preserve"> </w:t>
      </w:r>
      <w:r>
        <w:rPr>
          <w:sz w:val="22"/>
        </w:rPr>
        <w:t>do</w:t>
      </w:r>
      <w:r>
        <w:rPr>
          <w:spacing w:val="-4"/>
          <w:sz w:val="22"/>
        </w:rPr>
        <w:t xml:space="preserve"> </w:t>
      </w:r>
      <w:r>
        <w:rPr>
          <w:sz w:val="22"/>
        </w:rPr>
        <w:t>subprojeto</w:t>
      </w:r>
      <w:r>
        <w:rPr>
          <w:spacing w:val="-3"/>
          <w:sz w:val="22"/>
        </w:rPr>
        <w:t xml:space="preserve"> </w:t>
      </w:r>
      <w:r>
        <w:rPr>
          <w:sz w:val="22"/>
        </w:rPr>
        <w:t>e</w:t>
      </w:r>
      <w:r>
        <w:rPr>
          <w:spacing w:val="-4"/>
          <w:sz w:val="22"/>
        </w:rPr>
        <w:t xml:space="preserve"> </w:t>
      </w:r>
      <w:r>
        <w:rPr>
          <w:sz w:val="22"/>
        </w:rPr>
        <w:t>equipe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científica;</w:t>
      </w:r>
    </w:p>
    <w:p w14:paraId="3A9791AB">
      <w:pPr>
        <w:pStyle w:val="8"/>
        <w:numPr>
          <w:ilvl w:val="1"/>
          <w:numId w:val="1"/>
        </w:numPr>
        <w:tabs>
          <w:tab w:val="left" w:pos="792"/>
        </w:tabs>
        <w:spacing w:before="1" w:after="0" w:line="240" w:lineRule="auto"/>
        <w:ind w:left="792" w:right="0" w:hanging="431"/>
        <w:jc w:val="left"/>
        <w:rPr>
          <w:sz w:val="22"/>
        </w:rPr>
      </w:pPr>
      <w:r>
        <w:rPr>
          <w:sz w:val="22"/>
        </w:rPr>
        <w:t>Atividade:</w:t>
      </w:r>
      <w:r>
        <w:rPr>
          <w:spacing w:val="-5"/>
          <w:sz w:val="22"/>
        </w:rPr>
        <w:t xml:space="preserve"> </w:t>
      </w:r>
      <w:r>
        <w:rPr>
          <w:sz w:val="22"/>
        </w:rPr>
        <w:t>Metas</w:t>
      </w:r>
      <w:r>
        <w:rPr>
          <w:spacing w:val="-9"/>
          <w:sz w:val="22"/>
        </w:rPr>
        <w:t xml:space="preserve"> </w:t>
      </w:r>
      <w:r>
        <w:rPr>
          <w:sz w:val="22"/>
        </w:rPr>
        <w:t>e</w:t>
      </w:r>
      <w:r>
        <w:rPr>
          <w:spacing w:val="-6"/>
          <w:sz w:val="22"/>
        </w:rPr>
        <w:t xml:space="preserve"> </w:t>
      </w:r>
      <w:r>
        <w:rPr>
          <w:sz w:val="22"/>
        </w:rPr>
        <w:t>cronograma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físico;</w:t>
      </w:r>
    </w:p>
    <w:p w14:paraId="2D7BB514">
      <w:pPr>
        <w:pStyle w:val="8"/>
        <w:numPr>
          <w:ilvl w:val="1"/>
          <w:numId w:val="1"/>
        </w:numPr>
        <w:tabs>
          <w:tab w:val="left" w:pos="792"/>
        </w:tabs>
        <w:spacing w:before="1" w:after="0" w:line="265" w:lineRule="exact"/>
        <w:ind w:left="792" w:right="0" w:hanging="431"/>
        <w:jc w:val="left"/>
        <w:rPr>
          <w:sz w:val="22"/>
        </w:rPr>
      </w:pPr>
      <w:r>
        <w:rPr>
          <w:sz w:val="22"/>
        </w:rPr>
        <w:t>Relação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Itens;</w:t>
      </w:r>
    </w:p>
    <w:p w14:paraId="3BB2FF03">
      <w:pPr>
        <w:pStyle w:val="8"/>
        <w:numPr>
          <w:ilvl w:val="1"/>
          <w:numId w:val="1"/>
        </w:numPr>
        <w:tabs>
          <w:tab w:val="left" w:pos="792"/>
        </w:tabs>
        <w:spacing w:before="0" w:after="0" w:line="265" w:lineRule="exact"/>
        <w:ind w:left="792" w:right="0" w:hanging="431"/>
        <w:jc w:val="left"/>
        <w:rPr>
          <w:sz w:val="22"/>
        </w:rPr>
      </w:pPr>
      <w:r>
        <w:rPr>
          <w:sz w:val="22"/>
        </w:rPr>
        <w:t>Orçamento</w:t>
      </w:r>
      <w:r>
        <w:rPr>
          <w:spacing w:val="-8"/>
          <w:sz w:val="22"/>
        </w:rPr>
        <w:t xml:space="preserve"> </w:t>
      </w:r>
      <w:r>
        <w:rPr>
          <w:spacing w:val="-2"/>
          <w:sz w:val="22"/>
        </w:rPr>
        <w:t>consolidado;</w:t>
      </w:r>
    </w:p>
    <w:p w14:paraId="6671062E">
      <w:pPr>
        <w:pStyle w:val="8"/>
        <w:numPr>
          <w:ilvl w:val="1"/>
          <w:numId w:val="1"/>
        </w:numPr>
        <w:tabs>
          <w:tab w:val="left" w:pos="792"/>
        </w:tabs>
        <w:spacing w:before="1" w:after="0" w:line="240" w:lineRule="auto"/>
        <w:ind w:left="792" w:right="0" w:hanging="431"/>
        <w:jc w:val="left"/>
        <w:rPr>
          <w:sz w:val="22"/>
        </w:rPr>
      </w:pPr>
      <w:r>
        <w:rPr>
          <w:spacing w:val="-2"/>
          <w:sz w:val="22"/>
        </w:rPr>
        <w:t>Anexos.</w:t>
      </w:r>
    </w:p>
    <w:p w14:paraId="77C49EDC">
      <w:pPr>
        <w:pStyle w:val="8"/>
        <w:numPr>
          <w:ilvl w:val="0"/>
          <w:numId w:val="1"/>
        </w:numPr>
        <w:tabs>
          <w:tab w:val="left" w:pos="359"/>
        </w:tabs>
        <w:spacing w:before="1" w:after="0" w:line="265" w:lineRule="exact"/>
        <w:ind w:left="359" w:right="0" w:hanging="358"/>
        <w:jc w:val="left"/>
        <w:rPr>
          <w:sz w:val="22"/>
        </w:rPr>
      </w:pPr>
      <w:r>
        <w:rPr>
          <w:sz w:val="22"/>
        </w:rPr>
        <w:t>Consolidação</w:t>
      </w:r>
      <w:r>
        <w:rPr>
          <w:spacing w:val="-8"/>
          <w:sz w:val="22"/>
        </w:rPr>
        <w:t xml:space="preserve"> </w:t>
      </w:r>
      <w:r>
        <w:rPr>
          <w:sz w:val="22"/>
        </w:rPr>
        <w:t>da</w:t>
      </w:r>
      <w:r>
        <w:rPr>
          <w:spacing w:val="-7"/>
          <w:sz w:val="22"/>
        </w:rPr>
        <w:t xml:space="preserve"> </w:t>
      </w:r>
      <w:r>
        <w:rPr>
          <w:sz w:val="22"/>
        </w:rPr>
        <w:t>Proposta</w:t>
      </w:r>
      <w:r>
        <w:rPr>
          <w:spacing w:val="-6"/>
          <w:sz w:val="22"/>
        </w:rPr>
        <w:t xml:space="preserve"> </w:t>
      </w:r>
      <w:r>
        <w:rPr>
          <w:sz w:val="22"/>
        </w:rPr>
        <w:t>(executada</w:t>
      </w:r>
      <w:r>
        <w:rPr>
          <w:spacing w:val="-5"/>
          <w:sz w:val="22"/>
        </w:rPr>
        <w:t xml:space="preserve"> </w:t>
      </w:r>
      <w:r>
        <w:rPr>
          <w:sz w:val="22"/>
        </w:rPr>
        <w:t>pelo</w:t>
      </w:r>
      <w:r>
        <w:rPr>
          <w:spacing w:val="-5"/>
          <w:sz w:val="22"/>
        </w:rPr>
        <w:t xml:space="preserve"> </w:t>
      </w:r>
      <w:r>
        <w:rPr>
          <w:sz w:val="22"/>
        </w:rPr>
        <w:t>Coordenador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Geral);</w:t>
      </w:r>
    </w:p>
    <w:p w14:paraId="2E7238E8">
      <w:pPr>
        <w:pStyle w:val="8"/>
        <w:numPr>
          <w:ilvl w:val="0"/>
          <w:numId w:val="1"/>
        </w:numPr>
        <w:tabs>
          <w:tab w:val="left" w:pos="359"/>
          <w:tab w:val="left" w:pos="361"/>
        </w:tabs>
        <w:spacing w:before="0" w:after="0" w:line="240" w:lineRule="auto"/>
        <w:ind w:left="361" w:right="819" w:hanging="360"/>
        <w:jc w:val="left"/>
        <w:rPr>
          <w:sz w:val="22"/>
        </w:rPr>
      </w:pPr>
      <w:r>
        <w:rPr>
          <w:sz w:val="22"/>
        </w:rPr>
        <w:t>Aprovação da Proposta (executada pelos Representantes Legais de TODAS as Instituições que participam da proposta).</w:t>
      </w:r>
    </w:p>
    <w:p w14:paraId="5E4FCE42">
      <w:pPr>
        <w:pStyle w:val="5"/>
        <w:spacing w:before="241"/>
        <w:ind w:left="1"/>
        <w:jc w:val="both"/>
      </w:pPr>
      <w:r>
        <w:t>A</w:t>
      </w:r>
      <w:r>
        <w:rPr>
          <w:spacing w:val="-6"/>
        </w:rPr>
        <w:t xml:space="preserve"> </w:t>
      </w:r>
      <w:r>
        <w:t>tela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etapa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algumas</w:t>
      </w:r>
      <w:r>
        <w:rPr>
          <w:spacing w:val="-4"/>
        </w:rPr>
        <w:t xml:space="preserve"> </w:t>
      </w:r>
      <w:r>
        <w:t>orientações</w:t>
      </w:r>
      <w:r>
        <w:rPr>
          <w:spacing w:val="-4"/>
        </w:rPr>
        <w:t xml:space="preserve"> </w:t>
      </w:r>
      <w:r>
        <w:t>adicionais</w:t>
      </w:r>
      <w:r>
        <w:rPr>
          <w:spacing w:val="-4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apresentados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seguir:</w:t>
      </w:r>
    </w:p>
    <w:p w14:paraId="0FEC13B7">
      <w:pPr>
        <w:pStyle w:val="5"/>
        <w:spacing w:after="0"/>
        <w:jc w:val="both"/>
        <w:sectPr>
          <w:headerReference r:id="rId5" w:type="default"/>
          <w:footerReference r:id="rId6" w:type="default"/>
          <w:type w:val="continuous"/>
          <w:pgSz w:w="11900" w:h="16850"/>
          <w:pgMar w:top="2020" w:right="425" w:bottom="1760" w:left="1417" w:header="709" w:footer="1567" w:gutter="0"/>
          <w:pgNumType w:start="1"/>
          <w:cols w:space="720" w:num="1"/>
        </w:sectPr>
      </w:pPr>
    </w:p>
    <w:p w14:paraId="0BAFC079">
      <w:pPr>
        <w:pStyle w:val="5"/>
      </w:pPr>
    </w:p>
    <w:p w14:paraId="1D764C06">
      <w:pPr>
        <w:pStyle w:val="5"/>
        <w:spacing w:before="29"/>
      </w:pPr>
    </w:p>
    <w:p w14:paraId="7FA4432A">
      <w:pPr>
        <w:pStyle w:val="2"/>
        <w:numPr>
          <w:ilvl w:val="0"/>
          <w:numId w:val="2"/>
        </w:numPr>
        <w:tabs>
          <w:tab w:val="left" w:pos="360"/>
        </w:tabs>
        <w:spacing w:before="0" w:after="0" w:line="265" w:lineRule="exact"/>
        <w:ind w:left="360" w:right="0" w:hanging="359"/>
        <w:jc w:val="left"/>
      </w:pPr>
      <w:r>
        <w:t>Definição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Coordenador</w:t>
      </w:r>
      <w:r>
        <w:rPr>
          <w:spacing w:val="-7"/>
        </w:rPr>
        <w:t xml:space="preserve"> </w:t>
      </w:r>
      <w:r>
        <w:rPr>
          <w:spacing w:val="-2"/>
        </w:rPr>
        <w:t>Geral</w:t>
      </w:r>
    </w:p>
    <w:p w14:paraId="3D4DA64E">
      <w:pPr>
        <w:pStyle w:val="5"/>
        <w:spacing w:line="265" w:lineRule="exact"/>
        <w:ind w:left="1"/>
        <w:jc w:val="both"/>
      </w:pPr>
      <w:r>
        <w:t>Usuário:</w:t>
      </w:r>
      <w:r>
        <w:rPr>
          <w:spacing w:val="-4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Operador</w:t>
      </w:r>
      <w:r>
        <w:rPr>
          <w:spacing w:val="-3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ICT</w:t>
      </w:r>
      <w:r>
        <w:rPr>
          <w:spacing w:val="-2"/>
        </w:rPr>
        <w:t xml:space="preserve"> Executora</w:t>
      </w:r>
    </w:p>
    <w:p w14:paraId="25F8C057">
      <w:pPr>
        <w:pStyle w:val="5"/>
        <w:spacing w:before="265"/>
        <w:ind w:left="1" w:right="815"/>
        <w:jc w:val="both"/>
      </w:pPr>
      <w:r>
        <w:t>Uma</w:t>
      </w:r>
      <w:r>
        <w:rPr>
          <w:spacing w:val="-9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logado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plataforma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Apoio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u w:val="single" w:color="0000FF"/>
        </w:rPr>
        <w:t>e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u w:val="single" w:color="0000FF"/>
        </w:rPr>
        <w:t>Financiamento</w:t>
      </w:r>
      <w:r>
        <w:t>,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selecionar</w:t>
      </w:r>
      <w:r>
        <w:rPr>
          <w:spacing w:val="-9"/>
        </w:rPr>
        <w:t xml:space="preserve"> </w:t>
      </w:r>
      <w:r>
        <w:t>na tela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instituição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pretende</w:t>
      </w:r>
      <w:r>
        <w:rPr>
          <w:spacing w:val="-15"/>
        </w:rPr>
        <w:t xml:space="preserve"> </w:t>
      </w:r>
      <w:r>
        <w:t>atua</w:t>
      </w:r>
      <w:r>
        <w:rPr>
          <w:spacing w:val="-15"/>
        </w:rPr>
        <w:t xml:space="preserve"> </w:t>
      </w:r>
      <w:r>
        <w:t>(1).</w:t>
      </w:r>
      <w:r>
        <w:rPr>
          <w:spacing w:val="-15"/>
        </w:rPr>
        <w:t xml:space="preserve"> </w:t>
      </w:r>
      <w:r>
        <w:t>Após</w:t>
      </w:r>
      <w:r>
        <w:rPr>
          <w:spacing w:val="-15"/>
        </w:rPr>
        <w:t xml:space="preserve"> </w:t>
      </w:r>
      <w:r>
        <w:t>selecionar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instituição,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representante</w:t>
      </w:r>
      <w:r>
        <w:rPr>
          <w:spacing w:val="-15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deve acionar “Enviar Proposta” no menu superior (2):</w:t>
      </w:r>
    </w:p>
    <w:p w14:paraId="79880539">
      <w:pPr>
        <w:pStyle w:val="5"/>
        <w:spacing w:before="70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213360</wp:posOffset>
            </wp:positionV>
            <wp:extent cx="5835015" cy="1576070"/>
            <wp:effectExtent l="0" t="0" r="0" b="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58" cy="1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9AFE4">
      <w:pPr>
        <w:pStyle w:val="5"/>
        <w:spacing w:before="34"/>
      </w:pPr>
    </w:p>
    <w:p w14:paraId="1D3AB512">
      <w:pPr>
        <w:pStyle w:val="5"/>
        <w:ind w:left="1" w:right="816"/>
        <w:jc w:val="both"/>
      </w:pPr>
      <w:r>
        <w:t>Na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inferior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tela,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apresentada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lista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editais</w:t>
      </w:r>
      <w:r>
        <w:rPr>
          <w:spacing w:val="-11"/>
        </w:rPr>
        <w:t xml:space="preserve"> </w:t>
      </w:r>
      <w:r>
        <w:t>disponíveis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envio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propostas. Selecione</w:t>
      </w:r>
      <w:r>
        <w:rPr>
          <w:spacing w:val="-4"/>
        </w:rPr>
        <w:t xml:space="preserve"> </w:t>
      </w:r>
      <w:r>
        <w:t>“+</w:t>
      </w:r>
      <w:r>
        <w:rPr>
          <w:spacing w:val="-3"/>
        </w:rPr>
        <w:t xml:space="preserve"> </w:t>
      </w:r>
      <w:r>
        <w:t>Novo</w:t>
      </w:r>
      <w:r>
        <w:rPr>
          <w:spacing w:val="-5"/>
        </w:rPr>
        <w:t xml:space="preserve"> </w:t>
      </w:r>
      <w:r>
        <w:t>Projeto”</w:t>
      </w:r>
      <w:r>
        <w:rPr>
          <w:spacing w:val="-3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lado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demanda</w:t>
      </w:r>
      <w:r>
        <w:rPr>
          <w:spacing w:val="-4"/>
        </w:rPr>
        <w:t xml:space="preserve"> </w:t>
      </w:r>
      <w:r>
        <w:rPr>
          <w:b/>
        </w:rPr>
        <w:t>“</w:t>
      </w:r>
      <w:r>
        <w:t>Apoio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infraestrutura</w:t>
      </w:r>
      <w:r>
        <w:rPr>
          <w:spacing w:val="-6"/>
        </w:rPr>
        <w:t xml:space="preserve"> </w:t>
      </w:r>
      <w:r>
        <w:t>científica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tecnológica e à pesquisa aplicada (13354412)”:</w:t>
      </w:r>
    </w:p>
    <w:p w14:paraId="05CC110F">
      <w:pPr>
        <w:pStyle w:val="5"/>
        <w:spacing w:before="45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1772285</wp:posOffset>
            </wp:positionH>
            <wp:positionV relativeFrom="paragraph">
              <wp:posOffset>196850</wp:posOffset>
            </wp:positionV>
            <wp:extent cx="4117975" cy="102870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90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A19E0">
      <w:pPr>
        <w:pStyle w:val="5"/>
      </w:pPr>
    </w:p>
    <w:p w14:paraId="6F10F658">
      <w:pPr>
        <w:pStyle w:val="5"/>
        <w:spacing w:before="78"/>
      </w:pPr>
    </w:p>
    <w:p w14:paraId="13FE0C81">
      <w:pPr>
        <w:pStyle w:val="5"/>
        <w:ind w:left="1"/>
        <w:jc w:val="both"/>
      </w:pPr>
      <w:r>
        <w:t>Digite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nome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clique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“Criar”:</w:t>
      </w:r>
    </w:p>
    <w:p w14:paraId="38F43B5D">
      <w:pPr>
        <w:pStyle w:val="5"/>
        <w:spacing w:before="10"/>
        <w:rPr>
          <w:sz w:val="20"/>
        </w:rPr>
      </w:pPr>
      <w:r>
        <w:rPr>
          <w:sz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174625</wp:posOffset>
            </wp:positionV>
            <wp:extent cx="3144520" cy="1584325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29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FFF4F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D2AE9CA">
      <w:pPr>
        <w:pStyle w:val="5"/>
      </w:pPr>
    </w:p>
    <w:p w14:paraId="0C3CCA29">
      <w:pPr>
        <w:pStyle w:val="5"/>
        <w:spacing w:before="29"/>
      </w:pPr>
    </w:p>
    <w:p w14:paraId="56F2503B">
      <w:pPr>
        <w:pStyle w:val="5"/>
        <w:ind w:left="1" w:right="865"/>
      </w:pPr>
      <w:r>
        <w:t>Nesse</w:t>
      </w:r>
      <w:r>
        <w:rPr>
          <w:spacing w:val="-4"/>
        </w:rPr>
        <w:t xml:space="preserve"> </w:t>
      </w:r>
      <w:r>
        <w:t>momento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inserir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CPF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Coordenador</w:t>
      </w:r>
      <w:r>
        <w:rPr>
          <w:spacing w:val="-3"/>
        </w:rPr>
        <w:t xml:space="preserve"> </w:t>
      </w:r>
      <w:r>
        <w:t>Geral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projeto (1), assinalar a Declaração de Responsabilidade (2) e enviar (3):</w:t>
      </w:r>
    </w:p>
    <w:p w14:paraId="09304AD2">
      <w:pPr>
        <w:pStyle w:val="5"/>
        <w:spacing w:before="11"/>
        <w:rPr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167640</wp:posOffset>
                </wp:positionV>
                <wp:extent cx="5800090" cy="3325495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090" cy="3325495"/>
                          <a:chOff x="0" y="0"/>
                          <a:chExt cx="5800090" cy="332549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959" cy="3325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15068" y="232156"/>
                            <a:ext cx="8845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122555">
                                <a:moveTo>
                                  <a:pt x="884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4"/>
                                </a:lnTo>
                                <a:lnTo>
                                  <a:pt x="884555" y="122554"/>
                                </a:lnTo>
                                <a:lnTo>
                                  <a:pt x="884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15068" y="232156"/>
                            <a:ext cx="8845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122555">
                                <a:moveTo>
                                  <a:pt x="0" y="122554"/>
                                </a:moveTo>
                                <a:lnTo>
                                  <a:pt x="884555" y="122554"/>
                                </a:lnTo>
                                <a:lnTo>
                                  <a:pt x="884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5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72.15pt;margin-top:13.2pt;height:261.85pt;width:456.7pt;mso-position-horizontal-relative:page;mso-wrap-distance-bottom:0pt;mso-wrap-distance-top:0pt;z-index:-251652096;mso-width-relative:page;mso-height-relative:page;" coordsize="5800090,3325495" o:gfxdata="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">
                <o:lock v:ext="edit" aspectratio="f"/>
                <v:shape id="Image 10" o:spid="_x0000_s1026" o:spt="75" type="#_x0000_t75" style="position:absolute;left:0;top:0;height:3325308;width:5799959;" filled="f" o:preferrelative="t" stroked="f" coordsize="21600,21600" o:gfxdata="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ll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Graphic 11" o:spid="_x0000_s1026" o:spt="100" style="position:absolute;left:2715068;top:232156;height:122555;width:884555;" fillcolor="#000000" filled="t" stroked="f" coordsize="884555,122555" o:gfxdata="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4KrqbgAAADbAAAA&#10;DwAAAAAAAAABACAAAAAiAAAAZHJzL2Rvd25yZXYueG1sUEsBAhQAFAAAAAgAh07iQDMvBZ47AAAA&#10;OQAAABAAAAAAAAAAAQAgAAAABwEAAGRycy9zaGFwZXhtbC54bWxQSwUGAAAAAAYABgBbAQAAsQMA&#10;AAAA&#10;" path="m884555,0l0,0,0,122554,884555,122554,8845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" o:spid="_x0000_s1026" o:spt="100" style="position:absolute;left:2715068;top:232156;height:122555;width:884555;" filled="f" stroked="t" coordsize="884555,122555" o:gfxdata="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ya0obUAAADbAAAADwAA&#10;AAAAAAABACAAAAAiAAAAZHJzL2Rvd25yZXYueG1sUEsBAhQAFAAAAAgAh07iQDMvBZ47AAAAOQAA&#10;ABAAAAAAAAAAAQAgAAAABAEAAGRycy9zaGFwZXhtbC54bWxQSwUGAAAAAAYABgBbAQAArgMAAAAA&#10;" path="m0,122554l884555,122554,884555,0,0,0,0,122554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1BFEC164">
      <w:pPr>
        <w:pStyle w:val="5"/>
        <w:spacing w:before="79"/>
      </w:pPr>
    </w:p>
    <w:p w14:paraId="73276988">
      <w:pPr>
        <w:pStyle w:val="2"/>
        <w:spacing w:before="1"/>
      </w:pPr>
      <w:r>
        <w:rPr>
          <w:spacing w:val="-2"/>
        </w:rPr>
        <w:t>Observações:</w:t>
      </w:r>
    </w:p>
    <w:p w14:paraId="324B7FF0">
      <w:pPr>
        <w:pStyle w:val="8"/>
        <w:numPr>
          <w:ilvl w:val="0"/>
          <w:numId w:val="3"/>
        </w:numPr>
        <w:tabs>
          <w:tab w:val="left" w:pos="361"/>
        </w:tabs>
        <w:spacing w:before="2" w:after="0" w:line="237" w:lineRule="auto"/>
        <w:ind w:left="361" w:right="816" w:hanging="360"/>
        <w:jc w:val="left"/>
        <w:rPr>
          <w:sz w:val="22"/>
        </w:rPr>
      </w:pPr>
      <w:r>
        <w:rPr>
          <w:sz w:val="22"/>
        </w:rPr>
        <w:t>Para</w:t>
      </w:r>
      <w:r>
        <w:rPr>
          <w:spacing w:val="-3"/>
          <w:sz w:val="22"/>
        </w:rPr>
        <w:t xml:space="preserve"> </w:t>
      </w:r>
      <w:r>
        <w:rPr>
          <w:sz w:val="22"/>
        </w:rPr>
        <w:t>que</w:t>
      </w:r>
      <w:r>
        <w:rPr>
          <w:spacing w:val="-3"/>
          <w:sz w:val="22"/>
        </w:rPr>
        <w:t xml:space="preserve"> </w:t>
      </w:r>
      <w:r>
        <w:rPr>
          <w:sz w:val="22"/>
        </w:rPr>
        <w:t>uma</w:t>
      </w:r>
      <w:r>
        <w:rPr>
          <w:spacing w:val="-3"/>
          <w:sz w:val="22"/>
        </w:rPr>
        <w:t xml:space="preserve"> </w:t>
      </w:r>
      <w:r>
        <w:rPr>
          <w:sz w:val="22"/>
        </w:rPr>
        <w:t>pessoa</w:t>
      </w:r>
      <w:r>
        <w:rPr>
          <w:spacing w:val="-3"/>
          <w:sz w:val="22"/>
        </w:rPr>
        <w:t xml:space="preserve"> </w:t>
      </w:r>
      <w:r>
        <w:rPr>
          <w:sz w:val="22"/>
        </w:rPr>
        <w:t>seja</w:t>
      </w:r>
      <w:r>
        <w:rPr>
          <w:spacing w:val="-3"/>
          <w:sz w:val="22"/>
        </w:rPr>
        <w:t xml:space="preserve"> </w:t>
      </w:r>
      <w:r>
        <w:rPr>
          <w:sz w:val="22"/>
        </w:rPr>
        <w:t>indicada</w:t>
      </w:r>
      <w:r>
        <w:rPr>
          <w:spacing w:val="-2"/>
          <w:sz w:val="22"/>
        </w:rPr>
        <w:t xml:space="preserve"> </w:t>
      </w:r>
      <w:r>
        <w:rPr>
          <w:sz w:val="22"/>
        </w:rPr>
        <w:t>como</w:t>
      </w:r>
      <w:r>
        <w:rPr>
          <w:spacing w:val="-2"/>
          <w:sz w:val="22"/>
        </w:rPr>
        <w:t xml:space="preserve"> </w:t>
      </w:r>
      <w:r>
        <w:rPr>
          <w:sz w:val="22"/>
        </w:rPr>
        <w:t>Coordenador</w:t>
      </w:r>
      <w:r>
        <w:rPr>
          <w:spacing w:val="-2"/>
          <w:sz w:val="22"/>
        </w:rPr>
        <w:t xml:space="preserve"> </w:t>
      </w:r>
      <w:r>
        <w:rPr>
          <w:sz w:val="22"/>
        </w:rPr>
        <w:t>Geral,</w:t>
      </w:r>
      <w:r>
        <w:rPr>
          <w:spacing w:val="-2"/>
          <w:sz w:val="22"/>
        </w:rPr>
        <w:t xml:space="preserve"> </w:t>
      </w:r>
      <w:r>
        <w:rPr>
          <w:sz w:val="22"/>
        </w:rPr>
        <w:t>ela</w:t>
      </w:r>
      <w:r>
        <w:rPr>
          <w:spacing w:val="-3"/>
          <w:sz w:val="22"/>
        </w:rPr>
        <w:t xml:space="preserve"> </w:t>
      </w:r>
      <w:r>
        <w:rPr>
          <w:sz w:val="22"/>
        </w:rPr>
        <w:t>deverá</w:t>
      </w:r>
      <w:r>
        <w:rPr>
          <w:spacing w:val="-3"/>
          <w:sz w:val="22"/>
        </w:rPr>
        <w:t xml:space="preserve"> </w:t>
      </w:r>
      <w:r>
        <w:rPr>
          <w:sz w:val="22"/>
        </w:rPr>
        <w:t>estar</w:t>
      </w:r>
      <w:r>
        <w:rPr>
          <w:spacing w:val="-3"/>
          <w:sz w:val="22"/>
        </w:rPr>
        <w:t xml:space="preserve"> </w:t>
      </w:r>
      <w:r>
        <w:rPr>
          <w:sz w:val="22"/>
        </w:rPr>
        <w:t>previamente cadastrada no sistema e, obrigatoriamente, estar vinculada com a ICT Executora.</w:t>
      </w:r>
    </w:p>
    <w:p w14:paraId="4CA61768">
      <w:pPr>
        <w:pStyle w:val="8"/>
        <w:spacing w:after="0" w:line="237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298D6D3">
      <w:pPr>
        <w:pStyle w:val="5"/>
      </w:pPr>
    </w:p>
    <w:p w14:paraId="4BAA1F0F">
      <w:pPr>
        <w:pStyle w:val="5"/>
        <w:spacing w:before="29"/>
      </w:pPr>
    </w:p>
    <w:p w14:paraId="7B065C8F">
      <w:pPr>
        <w:pStyle w:val="2"/>
        <w:numPr>
          <w:ilvl w:val="0"/>
          <w:numId w:val="2"/>
        </w:numPr>
        <w:tabs>
          <w:tab w:val="left" w:pos="360"/>
        </w:tabs>
        <w:spacing w:before="0" w:after="0" w:line="265" w:lineRule="exact"/>
        <w:ind w:left="360" w:right="0" w:hanging="359"/>
        <w:jc w:val="left"/>
      </w:pPr>
      <w:r>
        <w:t>Dados</w:t>
      </w:r>
      <w:r>
        <w:rPr>
          <w:spacing w:val="-4"/>
        </w:rPr>
        <w:t xml:space="preserve"> </w:t>
      </w:r>
      <w:r>
        <w:t>Gerais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Proposta</w:t>
      </w:r>
    </w:p>
    <w:p w14:paraId="5273ED7B">
      <w:pPr>
        <w:pStyle w:val="5"/>
        <w:spacing w:line="265" w:lineRule="exact"/>
        <w:ind w:left="1"/>
      </w:pPr>
      <w:r>
        <w:t>Usuário:</w:t>
      </w:r>
      <w:r>
        <w:rPr>
          <w:spacing w:val="-7"/>
        </w:rPr>
        <w:t xml:space="preserve"> </w:t>
      </w:r>
      <w:r>
        <w:t>Coordenador</w:t>
      </w:r>
      <w:r>
        <w:rPr>
          <w:spacing w:val="-7"/>
        </w:rPr>
        <w:t xml:space="preserve"> </w:t>
      </w:r>
      <w:r>
        <w:rPr>
          <w:spacing w:val="-4"/>
        </w:rPr>
        <w:t>Geral</w:t>
      </w:r>
    </w:p>
    <w:p w14:paraId="4422191A">
      <w:pPr>
        <w:pStyle w:val="5"/>
      </w:pPr>
    </w:p>
    <w:p w14:paraId="4D03F440">
      <w:pPr>
        <w:pStyle w:val="5"/>
        <w:spacing w:before="1"/>
        <w:ind w:left="1"/>
      </w:pPr>
      <w:r>
        <w:t>Uma</w:t>
      </w:r>
      <w:r>
        <w:rPr>
          <w:spacing w:val="-2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logado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sistema, o</w:t>
      </w:r>
      <w:r>
        <w:rPr>
          <w:spacing w:val="1"/>
        </w:rPr>
        <w:t xml:space="preserve"> </w:t>
      </w:r>
      <w:r>
        <w:rPr>
          <w:u w:val="single"/>
        </w:rPr>
        <w:t>coordenador</w:t>
      </w:r>
      <w:r>
        <w:rPr>
          <w:spacing w:val="-1"/>
          <w:u w:val="single"/>
        </w:rPr>
        <w:t xml:space="preserve"> </w:t>
      </w:r>
      <w:r>
        <w:rPr>
          <w:u w:val="single"/>
        </w:rPr>
        <w:t>geral</w:t>
      </w:r>
      <w:r>
        <w:rPr>
          <w:spacing w:val="-3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executar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rPr>
          <w:spacing w:val="-2"/>
        </w:rPr>
        <w:drawing>
          <wp:inline distT="0" distB="0" distL="0" distR="0">
            <wp:extent cx="196850" cy="15811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</w:rPr>
        <w:t xml:space="preserve"> </w:t>
      </w:r>
      <w:r>
        <w:rPr>
          <w:spacing w:val="-10"/>
        </w:rPr>
        <w:t>a</w:t>
      </w:r>
    </w:p>
    <w:p w14:paraId="02E6AE62">
      <w:pPr>
        <w:pStyle w:val="5"/>
        <w:ind w:left="1"/>
      </w:pPr>
      <w:r>
        <w:t>atividade</w:t>
      </w:r>
      <w:r>
        <w:rPr>
          <w:spacing w:val="-8"/>
        </w:rPr>
        <w:t xml:space="preserve"> </w:t>
      </w:r>
      <w:r>
        <w:t>“Dados</w:t>
      </w:r>
      <w:r>
        <w:rPr>
          <w:spacing w:val="-6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proposta”:</w:t>
      </w:r>
    </w:p>
    <w:p w14:paraId="4CD81D2F">
      <w:pPr>
        <w:pStyle w:val="5"/>
        <w:spacing w:before="7"/>
        <w:rPr>
          <w:sz w:val="20"/>
        </w:rPr>
      </w:pPr>
      <w:r>
        <w:rPr>
          <w:sz w:val="2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173355</wp:posOffset>
            </wp:positionV>
            <wp:extent cx="5888990" cy="1925320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14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2303780</wp:posOffset>
            </wp:positionV>
            <wp:extent cx="5752465" cy="241935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46131">
      <w:pPr>
        <w:pStyle w:val="5"/>
        <w:spacing w:before="57"/>
        <w:rPr>
          <w:sz w:val="20"/>
        </w:rPr>
      </w:pPr>
    </w:p>
    <w:p w14:paraId="0C2D9141">
      <w:pPr>
        <w:pStyle w:val="5"/>
        <w:spacing w:before="36"/>
      </w:pPr>
    </w:p>
    <w:p w14:paraId="1EF894B8">
      <w:pPr>
        <w:pStyle w:val="2"/>
      </w:pPr>
      <w:r>
        <w:rPr>
          <w:spacing w:val="-2"/>
        </w:rPr>
        <w:t>Observações:</w:t>
      </w:r>
    </w:p>
    <w:p w14:paraId="1A71E7E6">
      <w:pPr>
        <w:pStyle w:val="8"/>
        <w:numPr>
          <w:ilvl w:val="0"/>
          <w:numId w:val="4"/>
        </w:numPr>
        <w:tabs>
          <w:tab w:val="left" w:pos="361"/>
        </w:tabs>
        <w:spacing w:before="0" w:after="0" w:line="240" w:lineRule="auto"/>
        <w:ind w:left="361" w:right="816" w:hanging="360"/>
        <w:jc w:val="both"/>
        <w:rPr>
          <w:sz w:val="22"/>
        </w:rPr>
      </w:pPr>
      <w:r>
        <w:rPr>
          <w:sz w:val="22"/>
        </w:rPr>
        <w:t>O</w:t>
      </w:r>
      <w:r>
        <w:rPr>
          <w:spacing w:val="-7"/>
          <w:sz w:val="22"/>
        </w:rPr>
        <w:t xml:space="preserve"> </w:t>
      </w:r>
      <w:r>
        <w:rPr>
          <w:sz w:val="22"/>
        </w:rPr>
        <w:t>campo</w:t>
      </w:r>
      <w:r>
        <w:rPr>
          <w:spacing w:val="-6"/>
          <w:sz w:val="22"/>
        </w:rPr>
        <w:t xml:space="preserve"> </w:t>
      </w:r>
      <w:r>
        <w:rPr>
          <w:sz w:val="22"/>
        </w:rPr>
        <w:t>da</w:t>
      </w:r>
      <w:r>
        <w:rPr>
          <w:spacing w:val="-7"/>
          <w:sz w:val="22"/>
        </w:rPr>
        <w:t xml:space="preserve"> </w:t>
      </w:r>
      <w:r>
        <w:rPr>
          <w:sz w:val="22"/>
        </w:rPr>
        <w:t>executora</w:t>
      </w:r>
      <w:r>
        <w:rPr>
          <w:spacing w:val="-8"/>
          <w:sz w:val="22"/>
        </w:rPr>
        <w:t xml:space="preserve"> </w:t>
      </w:r>
      <w:r>
        <w:rPr>
          <w:sz w:val="22"/>
        </w:rPr>
        <w:t>do</w:t>
      </w:r>
      <w:r>
        <w:rPr>
          <w:spacing w:val="-6"/>
          <w:sz w:val="22"/>
        </w:rPr>
        <w:t xml:space="preserve"> </w:t>
      </w:r>
      <w:r>
        <w:rPr>
          <w:sz w:val="22"/>
        </w:rPr>
        <w:t>projeto</w:t>
      </w:r>
      <w:r>
        <w:rPr>
          <w:spacing w:val="-6"/>
          <w:sz w:val="22"/>
        </w:rPr>
        <w:t xml:space="preserve"> </w:t>
      </w:r>
      <w:r>
        <w:rPr>
          <w:sz w:val="22"/>
        </w:rPr>
        <w:t>já</w:t>
      </w:r>
      <w:r>
        <w:rPr>
          <w:spacing w:val="-9"/>
          <w:sz w:val="22"/>
        </w:rPr>
        <w:t xml:space="preserve"> </w:t>
      </w:r>
      <w:r>
        <w:rPr>
          <w:sz w:val="22"/>
        </w:rPr>
        <w:t>virá</w:t>
      </w:r>
      <w:r>
        <w:rPr>
          <w:spacing w:val="-7"/>
          <w:sz w:val="22"/>
        </w:rPr>
        <w:t xml:space="preserve"> </w:t>
      </w:r>
      <w:r>
        <w:rPr>
          <w:sz w:val="22"/>
        </w:rPr>
        <w:t>preenchido</w:t>
      </w:r>
      <w:r>
        <w:rPr>
          <w:spacing w:val="-6"/>
          <w:sz w:val="22"/>
        </w:rPr>
        <w:t xml:space="preserve"> </w:t>
      </w:r>
      <w:r>
        <w:rPr>
          <w:sz w:val="22"/>
        </w:rPr>
        <w:t>com</w:t>
      </w:r>
      <w:r>
        <w:rPr>
          <w:spacing w:val="-7"/>
          <w:sz w:val="22"/>
        </w:rPr>
        <w:t xml:space="preserve"> </w:t>
      </w:r>
      <w:r>
        <w:rPr>
          <w:sz w:val="22"/>
        </w:rPr>
        <w:t>os</w:t>
      </w:r>
      <w:r>
        <w:rPr>
          <w:spacing w:val="-9"/>
          <w:sz w:val="22"/>
        </w:rPr>
        <w:t xml:space="preserve"> </w:t>
      </w:r>
      <w:r>
        <w:rPr>
          <w:sz w:val="22"/>
        </w:rPr>
        <w:t>dados</w:t>
      </w:r>
      <w:r>
        <w:rPr>
          <w:spacing w:val="-6"/>
          <w:sz w:val="22"/>
        </w:rPr>
        <w:t xml:space="preserve"> </w:t>
      </w:r>
      <w:r>
        <w:rPr>
          <w:sz w:val="22"/>
        </w:rPr>
        <w:t>da</w:t>
      </w:r>
      <w:r>
        <w:rPr>
          <w:spacing w:val="-9"/>
          <w:sz w:val="22"/>
        </w:rPr>
        <w:t xml:space="preserve"> </w:t>
      </w:r>
      <w:r>
        <w:rPr>
          <w:sz w:val="22"/>
        </w:rPr>
        <w:t>instituição</w:t>
      </w:r>
      <w:r>
        <w:rPr>
          <w:spacing w:val="-6"/>
          <w:sz w:val="22"/>
        </w:rPr>
        <w:t xml:space="preserve"> </w:t>
      </w:r>
      <w:r>
        <w:rPr>
          <w:sz w:val="22"/>
        </w:rPr>
        <w:t>que</w:t>
      </w:r>
      <w:r>
        <w:rPr>
          <w:spacing w:val="-8"/>
          <w:sz w:val="22"/>
        </w:rPr>
        <w:t xml:space="preserve"> </w:t>
      </w:r>
      <w:r>
        <w:rPr>
          <w:sz w:val="22"/>
        </w:rPr>
        <w:t>iniciou o preenchimento da proposta e não poderá ser alterado.</w:t>
      </w:r>
    </w:p>
    <w:p w14:paraId="3EB31836">
      <w:pPr>
        <w:pStyle w:val="8"/>
        <w:numPr>
          <w:ilvl w:val="0"/>
          <w:numId w:val="4"/>
        </w:numPr>
        <w:tabs>
          <w:tab w:val="left" w:pos="361"/>
        </w:tabs>
        <w:spacing w:before="1" w:after="0" w:line="237" w:lineRule="auto"/>
        <w:ind w:left="361" w:right="818" w:hanging="360"/>
        <w:jc w:val="both"/>
        <w:rPr>
          <w:sz w:val="22"/>
        </w:rPr>
      </w:pPr>
      <w:r>
        <w:rPr>
          <w:sz w:val="22"/>
        </w:rPr>
        <w:t>Se</w:t>
      </w:r>
      <w:r>
        <w:rPr>
          <w:spacing w:val="-18"/>
          <w:sz w:val="22"/>
        </w:rPr>
        <w:t xml:space="preserve"> </w:t>
      </w:r>
      <w:r>
        <w:rPr>
          <w:sz w:val="22"/>
        </w:rPr>
        <w:t>a</w:t>
      </w:r>
      <w:r>
        <w:rPr>
          <w:spacing w:val="-17"/>
          <w:sz w:val="22"/>
        </w:rPr>
        <w:t xml:space="preserve"> </w:t>
      </w:r>
      <w:r>
        <w:rPr>
          <w:sz w:val="22"/>
        </w:rPr>
        <w:t>executora</w:t>
      </w:r>
      <w:r>
        <w:rPr>
          <w:spacing w:val="-17"/>
          <w:sz w:val="22"/>
        </w:rPr>
        <w:t xml:space="preserve"> </w:t>
      </w:r>
      <w:r>
        <w:rPr>
          <w:sz w:val="22"/>
        </w:rPr>
        <w:t>for</w:t>
      </w:r>
      <w:r>
        <w:rPr>
          <w:spacing w:val="-17"/>
          <w:sz w:val="22"/>
        </w:rPr>
        <w:t xml:space="preserve"> </w:t>
      </w:r>
      <w:r>
        <w:rPr>
          <w:sz w:val="22"/>
        </w:rPr>
        <w:t>uma</w:t>
      </w:r>
      <w:r>
        <w:rPr>
          <w:spacing w:val="-17"/>
          <w:sz w:val="22"/>
        </w:rPr>
        <w:t xml:space="preserve"> </w:t>
      </w:r>
      <w:r>
        <w:rPr>
          <w:sz w:val="22"/>
        </w:rPr>
        <w:t>ICT</w:t>
      </w:r>
      <w:r>
        <w:rPr>
          <w:spacing w:val="-15"/>
          <w:sz w:val="22"/>
        </w:rPr>
        <w:t xml:space="preserve"> </w:t>
      </w:r>
      <w:r>
        <w:rPr>
          <w:sz w:val="22"/>
        </w:rPr>
        <w:t>pública</w:t>
      </w:r>
      <w:r>
        <w:rPr>
          <w:spacing w:val="-17"/>
          <w:sz w:val="22"/>
        </w:rPr>
        <w:t xml:space="preserve"> </w:t>
      </w:r>
      <w:r>
        <w:rPr>
          <w:sz w:val="22"/>
        </w:rPr>
        <w:t>federal,</w:t>
      </w:r>
      <w:r>
        <w:rPr>
          <w:spacing w:val="-17"/>
          <w:sz w:val="22"/>
        </w:rPr>
        <w:t xml:space="preserve"> </w:t>
      </w:r>
      <w:r>
        <w:rPr>
          <w:sz w:val="22"/>
        </w:rPr>
        <w:t>ela</w:t>
      </w:r>
      <w:r>
        <w:rPr>
          <w:spacing w:val="-17"/>
          <w:sz w:val="22"/>
        </w:rPr>
        <w:t xml:space="preserve"> </w:t>
      </w:r>
      <w:r>
        <w:rPr>
          <w:sz w:val="22"/>
        </w:rPr>
        <w:t>deve</w:t>
      </w:r>
      <w:r>
        <w:rPr>
          <w:spacing w:val="-17"/>
          <w:sz w:val="22"/>
        </w:rPr>
        <w:t xml:space="preserve"> </w:t>
      </w:r>
      <w:r>
        <w:rPr>
          <w:sz w:val="22"/>
        </w:rPr>
        <w:t>obrigatoriamente</w:t>
      </w:r>
      <w:r>
        <w:rPr>
          <w:spacing w:val="-16"/>
          <w:sz w:val="22"/>
        </w:rPr>
        <w:t xml:space="preserve"> </w:t>
      </w:r>
      <w:r>
        <w:rPr>
          <w:sz w:val="22"/>
        </w:rPr>
        <w:t>apresentar</w:t>
      </w:r>
      <w:r>
        <w:rPr>
          <w:spacing w:val="-17"/>
          <w:sz w:val="22"/>
        </w:rPr>
        <w:t xml:space="preserve"> </w:t>
      </w:r>
      <w:r>
        <w:rPr>
          <w:sz w:val="22"/>
        </w:rPr>
        <w:t>a</w:t>
      </w:r>
      <w:r>
        <w:rPr>
          <w:spacing w:val="-17"/>
          <w:sz w:val="22"/>
        </w:rPr>
        <w:t xml:space="preserve"> </w:t>
      </w:r>
      <w:r>
        <w:rPr>
          <w:sz w:val="22"/>
        </w:rPr>
        <w:t>proposta em parceria com uma fundação de apoio (proponente)</w:t>
      </w:r>
    </w:p>
    <w:p w14:paraId="12C33EA0">
      <w:pPr>
        <w:pStyle w:val="8"/>
        <w:numPr>
          <w:ilvl w:val="0"/>
          <w:numId w:val="4"/>
        </w:numPr>
        <w:tabs>
          <w:tab w:val="left" w:pos="361"/>
        </w:tabs>
        <w:spacing w:before="3" w:after="0" w:line="237" w:lineRule="auto"/>
        <w:ind w:left="361" w:right="820" w:hanging="360"/>
        <w:jc w:val="both"/>
        <w:rPr>
          <w:sz w:val="22"/>
        </w:rPr>
      </w:pPr>
      <w:r>
        <w:rPr>
          <w:sz w:val="22"/>
        </w:rPr>
        <w:t>Cada ICT executora só pode participar de uma única proposta. O envio de mais de uma proposta pela mesma ICT executora causa a eliminação de todas mesmo que de linhas temáticas distintas.</w:t>
      </w:r>
    </w:p>
    <w:p w14:paraId="7A722C8F">
      <w:pPr>
        <w:pStyle w:val="8"/>
        <w:numPr>
          <w:ilvl w:val="0"/>
          <w:numId w:val="4"/>
        </w:numPr>
        <w:tabs>
          <w:tab w:val="left" w:pos="361"/>
        </w:tabs>
        <w:spacing w:before="4" w:after="0" w:line="237" w:lineRule="auto"/>
        <w:ind w:left="361" w:right="817" w:hanging="360"/>
        <w:jc w:val="both"/>
        <w:rPr>
          <w:sz w:val="22"/>
        </w:rPr>
      </w:pPr>
      <w:r>
        <w:rPr>
          <w:sz w:val="22"/>
        </w:rPr>
        <w:t>Serão</w:t>
      </w:r>
      <w:r>
        <w:rPr>
          <w:spacing w:val="-2"/>
          <w:sz w:val="22"/>
        </w:rPr>
        <w:t xml:space="preserve"> </w:t>
      </w:r>
      <w:r>
        <w:rPr>
          <w:sz w:val="22"/>
        </w:rPr>
        <w:t>apoiados</w:t>
      </w:r>
      <w:r>
        <w:rPr>
          <w:spacing w:val="-5"/>
          <w:sz w:val="22"/>
        </w:rPr>
        <w:t xml:space="preserve"> </w:t>
      </w:r>
      <w:r>
        <w:rPr>
          <w:sz w:val="22"/>
        </w:rPr>
        <w:t>até</w:t>
      </w:r>
      <w:r>
        <w:rPr>
          <w:spacing w:val="-2"/>
          <w:sz w:val="22"/>
        </w:rPr>
        <w:t xml:space="preserve"> </w:t>
      </w:r>
      <w:r>
        <w:rPr>
          <w:sz w:val="22"/>
        </w:rPr>
        <w:t>2</w:t>
      </w:r>
      <w:r>
        <w:rPr>
          <w:spacing w:val="-2"/>
          <w:sz w:val="22"/>
        </w:rPr>
        <w:t xml:space="preserve"> </w:t>
      </w:r>
      <w:r>
        <w:rPr>
          <w:sz w:val="22"/>
        </w:rPr>
        <w:t>(dois)</w:t>
      </w:r>
      <w:r>
        <w:rPr>
          <w:spacing w:val="-3"/>
          <w:sz w:val="22"/>
        </w:rPr>
        <w:t xml:space="preserve"> </w:t>
      </w:r>
      <w:r>
        <w:rPr>
          <w:sz w:val="22"/>
        </w:rPr>
        <w:t>projetos</w:t>
      </w:r>
      <w:r>
        <w:rPr>
          <w:spacing w:val="-2"/>
          <w:sz w:val="22"/>
        </w:rPr>
        <w:t xml:space="preserve"> </w:t>
      </w:r>
      <w:r>
        <w:rPr>
          <w:sz w:val="22"/>
        </w:rPr>
        <w:t>por</w:t>
      </w:r>
      <w:r>
        <w:rPr>
          <w:spacing w:val="-5"/>
          <w:sz w:val="22"/>
        </w:rPr>
        <w:t xml:space="preserve"> </w:t>
      </w:r>
      <w:r>
        <w:rPr>
          <w:sz w:val="22"/>
        </w:rPr>
        <w:t>linha</w:t>
      </w:r>
      <w:r>
        <w:rPr>
          <w:spacing w:val="-3"/>
          <w:sz w:val="22"/>
        </w:rPr>
        <w:t xml:space="preserve"> </w:t>
      </w:r>
      <w:r>
        <w:rPr>
          <w:sz w:val="22"/>
        </w:rPr>
        <w:t>temática</w:t>
      </w:r>
      <w:r>
        <w:rPr>
          <w:spacing w:val="-3"/>
          <w:sz w:val="22"/>
        </w:rPr>
        <w:t xml:space="preserve"> </w:t>
      </w:r>
      <w:r>
        <w:rPr>
          <w:sz w:val="22"/>
        </w:rPr>
        <w:t>vinculados</w:t>
      </w:r>
      <w:r>
        <w:rPr>
          <w:spacing w:val="-2"/>
          <w:sz w:val="22"/>
        </w:rPr>
        <w:t xml:space="preserve"> </w:t>
      </w:r>
      <w:r>
        <w:rPr>
          <w:sz w:val="22"/>
        </w:rPr>
        <w:t>à</w:t>
      </w:r>
      <w:r>
        <w:rPr>
          <w:spacing w:val="-3"/>
          <w:sz w:val="22"/>
        </w:rPr>
        <w:t xml:space="preserve"> </w:t>
      </w:r>
      <w:r>
        <w:rPr>
          <w:sz w:val="22"/>
        </w:rPr>
        <w:t>mesma</w:t>
      </w:r>
      <w:r>
        <w:rPr>
          <w:spacing w:val="-3"/>
          <w:sz w:val="22"/>
        </w:rPr>
        <w:t xml:space="preserve"> </w:t>
      </w:r>
      <w:r>
        <w:rPr>
          <w:sz w:val="22"/>
        </w:rPr>
        <w:t>entidade,</w:t>
      </w:r>
      <w:r>
        <w:rPr>
          <w:spacing w:val="-2"/>
          <w:sz w:val="22"/>
        </w:rPr>
        <w:t xml:space="preserve"> </w:t>
      </w:r>
      <w:r>
        <w:rPr>
          <w:sz w:val="22"/>
        </w:rPr>
        <w:t>cada um apresentado por uma ICT executora distinta.</w:t>
      </w:r>
    </w:p>
    <w:p w14:paraId="5E657680">
      <w:pPr>
        <w:pStyle w:val="8"/>
        <w:numPr>
          <w:ilvl w:val="0"/>
          <w:numId w:val="4"/>
        </w:numPr>
        <w:tabs>
          <w:tab w:val="left" w:pos="361"/>
        </w:tabs>
        <w:spacing w:before="5" w:after="0" w:line="235" w:lineRule="auto"/>
        <w:ind w:left="361" w:right="821" w:hanging="360"/>
        <w:jc w:val="both"/>
        <w:rPr>
          <w:sz w:val="22"/>
        </w:rPr>
      </w:pPr>
      <w:r>
        <w:rPr>
          <w:sz w:val="22"/>
        </w:rPr>
        <w:t>Para</w:t>
      </w:r>
      <w:r>
        <w:rPr>
          <w:spacing w:val="-6"/>
          <w:sz w:val="22"/>
        </w:rPr>
        <w:t xml:space="preserve"> </w:t>
      </w:r>
      <w:r>
        <w:rPr>
          <w:sz w:val="22"/>
        </w:rPr>
        <w:t>que</w:t>
      </w:r>
      <w:r>
        <w:rPr>
          <w:spacing w:val="-7"/>
          <w:sz w:val="22"/>
        </w:rPr>
        <w:t xml:space="preserve"> </w:t>
      </w:r>
      <w:r>
        <w:rPr>
          <w:sz w:val="22"/>
        </w:rPr>
        <w:t>outras</w:t>
      </w:r>
      <w:r>
        <w:rPr>
          <w:spacing w:val="-6"/>
          <w:sz w:val="22"/>
        </w:rPr>
        <w:t xml:space="preserve"> </w:t>
      </w:r>
      <w:r>
        <w:rPr>
          <w:sz w:val="22"/>
        </w:rPr>
        <w:t>instituições</w:t>
      </w:r>
      <w:r>
        <w:rPr>
          <w:spacing w:val="-5"/>
          <w:sz w:val="22"/>
        </w:rPr>
        <w:t xml:space="preserve"> </w:t>
      </w:r>
      <w:r>
        <w:rPr>
          <w:sz w:val="22"/>
        </w:rPr>
        <w:t>sejam</w:t>
      </w:r>
      <w:r>
        <w:rPr>
          <w:spacing w:val="-6"/>
          <w:sz w:val="22"/>
        </w:rPr>
        <w:t xml:space="preserve"> </w:t>
      </w:r>
      <w:r>
        <w:rPr>
          <w:sz w:val="22"/>
        </w:rPr>
        <w:t>incluídas</w:t>
      </w:r>
      <w:r>
        <w:rPr>
          <w:spacing w:val="-6"/>
          <w:sz w:val="22"/>
        </w:rPr>
        <w:t xml:space="preserve"> </w:t>
      </w:r>
      <w:r>
        <w:rPr>
          <w:sz w:val="22"/>
        </w:rPr>
        <w:t>como</w:t>
      </w:r>
      <w:r>
        <w:rPr>
          <w:spacing w:val="-6"/>
          <w:sz w:val="22"/>
        </w:rPr>
        <w:t xml:space="preserve"> </w:t>
      </w:r>
      <w:r>
        <w:rPr>
          <w:sz w:val="22"/>
        </w:rPr>
        <w:t>proponente</w:t>
      </w:r>
      <w:r>
        <w:rPr>
          <w:spacing w:val="-5"/>
          <w:sz w:val="22"/>
        </w:rPr>
        <w:t xml:space="preserve"> </w:t>
      </w:r>
      <w:r>
        <w:rPr>
          <w:sz w:val="22"/>
        </w:rPr>
        <w:t>e</w:t>
      </w:r>
      <w:r>
        <w:rPr>
          <w:spacing w:val="-6"/>
          <w:sz w:val="22"/>
        </w:rPr>
        <w:t xml:space="preserve"> </w:t>
      </w:r>
      <w:r>
        <w:rPr>
          <w:sz w:val="22"/>
        </w:rPr>
        <w:t>coexecutoras,</w:t>
      </w:r>
      <w:r>
        <w:rPr>
          <w:spacing w:val="-5"/>
          <w:sz w:val="22"/>
        </w:rPr>
        <w:t xml:space="preserve"> </w:t>
      </w:r>
      <w:r>
        <w:rPr>
          <w:sz w:val="22"/>
        </w:rPr>
        <w:t>elas</w:t>
      </w:r>
      <w:r>
        <w:rPr>
          <w:spacing w:val="-5"/>
          <w:sz w:val="22"/>
        </w:rPr>
        <w:t xml:space="preserve"> </w:t>
      </w:r>
      <w:r>
        <w:rPr>
          <w:sz w:val="22"/>
        </w:rPr>
        <w:t>deverão estar previamente cadastradas e ter seu cadastro moderado pela Finep.</w:t>
      </w:r>
    </w:p>
    <w:p w14:paraId="3654FC53">
      <w:pPr>
        <w:pStyle w:val="8"/>
        <w:spacing w:after="0" w:line="235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8B91015">
      <w:pPr>
        <w:pStyle w:val="5"/>
        <w:rPr>
          <w:sz w:val="20"/>
        </w:rPr>
      </w:pPr>
    </w:p>
    <w:p w14:paraId="0BF98EFD">
      <w:pPr>
        <w:pStyle w:val="5"/>
        <w:rPr>
          <w:sz w:val="20"/>
        </w:rPr>
      </w:pPr>
    </w:p>
    <w:p w14:paraId="78BB25EA">
      <w:pPr>
        <w:pStyle w:val="5"/>
        <w:spacing w:before="154"/>
        <w:rPr>
          <w:sz w:val="20"/>
        </w:rPr>
      </w:pPr>
    </w:p>
    <w:p w14:paraId="5BDE1500">
      <w:pPr>
        <w:pStyle w:val="5"/>
        <w:ind w:left="31"/>
        <w:rPr>
          <w:sz w:val="20"/>
        </w:rPr>
      </w:pPr>
      <w:r>
        <w:rPr>
          <w:sz w:val="20"/>
        </w:rPr>
        <w:drawing>
          <wp:inline distT="0" distB="0" distL="0" distR="0">
            <wp:extent cx="5871210" cy="2020570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12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14F8">
      <w:pPr>
        <w:pStyle w:val="2"/>
        <w:spacing w:before="250"/>
      </w:pPr>
      <w:r>
        <w:rPr>
          <w:spacing w:val="-2"/>
        </w:rPr>
        <w:t>Observações:</w:t>
      </w:r>
    </w:p>
    <w:p w14:paraId="7611B3A5">
      <w:pPr>
        <w:pStyle w:val="8"/>
        <w:numPr>
          <w:ilvl w:val="0"/>
          <w:numId w:val="4"/>
        </w:numPr>
        <w:tabs>
          <w:tab w:val="left" w:pos="361"/>
        </w:tabs>
        <w:spacing w:before="0" w:after="0" w:line="240" w:lineRule="auto"/>
        <w:ind w:left="361" w:right="0" w:hanging="360"/>
        <w:jc w:val="left"/>
        <w:rPr>
          <w:sz w:val="22"/>
        </w:rPr>
      </w:pP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prazo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execução</w:t>
      </w:r>
      <w:r>
        <w:rPr>
          <w:spacing w:val="-2"/>
          <w:sz w:val="22"/>
        </w:rPr>
        <w:t xml:space="preserve"> </w:t>
      </w:r>
      <w:r>
        <w:rPr>
          <w:sz w:val="22"/>
        </w:rPr>
        <w:t>do</w:t>
      </w:r>
      <w:r>
        <w:rPr>
          <w:spacing w:val="-6"/>
          <w:sz w:val="22"/>
        </w:rPr>
        <w:t xml:space="preserve"> </w:t>
      </w:r>
      <w:r>
        <w:rPr>
          <w:sz w:val="22"/>
        </w:rPr>
        <w:t>projeto</w:t>
      </w:r>
      <w:r>
        <w:rPr>
          <w:spacing w:val="-5"/>
          <w:sz w:val="22"/>
        </w:rPr>
        <w:t xml:space="preserve"> </w:t>
      </w:r>
      <w:r>
        <w:rPr>
          <w:sz w:val="22"/>
        </w:rPr>
        <w:t>deve</w:t>
      </w:r>
      <w:r>
        <w:rPr>
          <w:spacing w:val="-3"/>
          <w:sz w:val="22"/>
        </w:rPr>
        <w:t xml:space="preserve"> </w:t>
      </w:r>
      <w:r>
        <w:rPr>
          <w:sz w:val="22"/>
        </w:rPr>
        <w:t xml:space="preserve">totalizar </w:t>
      </w:r>
      <w:r>
        <w:rPr>
          <w:sz w:val="22"/>
          <w:u w:val="single"/>
        </w:rPr>
        <w:t>até</w:t>
      </w:r>
      <w:r>
        <w:rPr>
          <w:spacing w:val="-5"/>
          <w:sz w:val="22"/>
          <w:u w:val="single"/>
        </w:rPr>
        <w:t xml:space="preserve"> </w:t>
      </w:r>
      <w:r>
        <w:rPr>
          <w:sz w:val="22"/>
          <w:u w:val="single"/>
        </w:rPr>
        <w:t>36</w:t>
      </w:r>
      <w:r>
        <w:rPr>
          <w:spacing w:val="-2"/>
          <w:sz w:val="22"/>
          <w:u w:val="single"/>
        </w:rPr>
        <w:t xml:space="preserve"> meses</w:t>
      </w:r>
      <w:r>
        <w:rPr>
          <w:spacing w:val="-2"/>
          <w:sz w:val="22"/>
        </w:rPr>
        <w:t>.</w:t>
      </w:r>
    </w:p>
    <w:p w14:paraId="11DF95A5">
      <w:pPr>
        <w:pStyle w:val="5"/>
        <w:spacing w:before="15"/>
        <w:rPr>
          <w:sz w:val="20"/>
        </w:rPr>
      </w:pPr>
      <w:r>
        <w:rPr>
          <w:sz w:val="20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178435</wp:posOffset>
            </wp:positionV>
            <wp:extent cx="5868670" cy="2467610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13" cy="24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9AEE6">
      <w:pPr>
        <w:pStyle w:val="5"/>
        <w:spacing w:before="31"/>
      </w:pPr>
    </w:p>
    <w:p w14:paraId="0BDE9F40">
      <w:pPr>
        <w:pStyle w:val="2"/>
        <w:spacing w:before="1"/>
      </w:pPr>
      <w:r>
        <w:rPr>
          <w:spacing w:val="-2"/>
        </w:rPr>
        <w:t>Observações:</w:t>
      </w:r>
    </w:p>
    <w:p w14:paraId="6EAC474B">
      <w:pPr>
        <w:pStyle w:val="8"/>
        <w:numPr>
          <w:ilvl w:val="0"/>
          <w:numId w:val="4"/>
        </w:numPr>
        <w:tabs>
          <w:tab w:val="left" w:pos="361"/>
        </w:tabs>
        <w:spacing w:before="2" w:after="0" w:line="237" w:lineRule="auto"/>
        <w:ind w:left="361" w:right="821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15"/>
          <w:sz w:val="22"/>
        </w:rPr>
        <w:t xml:space="preserve"> </w:t>
      </w:r>
      <w:r>
        <w:rPr>
          <w:sz w:val="22"/>
        </w:rPr>
        <w:t>proposta</w:t>
      </w:r>
      <w:r>
        <w:rPr>
          <w:spacing w:val="-15"/>
          <w:sz w:val="22"/>
        </w:rPr>
        <w:t xml:space="preserve"> </w:t>
      </w:r>
      <w:r>
        <w:rPr>
          <w:sz w:val="22"/>
        </w:rPr>
        <w:t>deve</w:t>
      </w:r>
      <w:r>
        <w:rPr>
          <w:spacing w:val="-16"/>
          <w:sz w:val="22"/>
        </w:rPr>
        <w:t xml:space="preserve"> </w:t>
      </w:r>
      <w:r>
        <w:rPr>
          <w:sz w:val="22"/>
        </w:rPr>
        <w:t>obrigatoriamente</w:t>
      </w:r>
      <w:r>
        <w:rPr>
          <w:spacing w:val="-15"/>
          <w:sz w:val="22"/>
        </w:rPr>
        <w:t xml:space="preserve"> </w:t>
      </w:r>
      <w:r>
        <w:rPr>
          <w:sz w:val="22"/>
        </w:rPr>
        <w:t>aderir</w:t>
      </w:r>
      <w:r>
        <w:rPr>
          <w:spacing w:val="-15"/>
          <w:sz w:val="22"/>
        </w:rPr>
        <w:t xml:space="preserve"> </w:t>
      </w:r>
      <w:r>
        <w:rPr>
          <w:sz w:val="22"/>
        </w:rPr>
        <w:t>a</w:t>
      </w:r>
      <w:r>
        <w:rPr>
          <w:spacing w:val="-15"/>
          <w:sz w:val="22"/>
        </w:rPr>
        <w:t xml:space="preserve"> </w:t>
      </w:r>
      <w:r>
        <w:rPr>
          <w:sz w:val="22"/>
        </w:rPr>
        <w:t>uma</w:t>
      </w:r>
      <w:r>
        <w:rPr>
          <w:spacing w:val="-15"/>
          <w:sz w:val="22"/>
        </w:rPr>
        <w:t xml:space="preserve"> </w:t>
      </w:r>
      <w:r>
        <w:rPr>
          <w:sz w:val="22"/>
        </w:rPr>
        <w:t>das</w:t>
      </w:r>
      <w:r>
        <w:rPr>
          <w:spacing w:val="-15"/>
          <w:sz w:val="22"/>
        </w:rPr>
        <w:t xml:space="preserve"> </w:t>
      </w:r>
      <w:r>
        <w:rPr>
          <w:sz w:val="22"/>
        </w:rPr>
        <w:t>seis</w:t>
      </w:r>
      <w:r>
        <w:rPr>
          <w:spacing w:val="-15"/>
          <w:sz w:val="22"/>
        </w:rPr>
        <w:t xml:space="preserve"> </w:t>
      </w:r>
      <w:r>
        <w:rPr>
          <w:sz w:val="22"/>
        </w:rPr>
        <w:t>linhas</w:t>
      </w:r>
      <w:r>
        <w:rPr>
          <w:spacing w:val="-15"/>
          <w:sz w:val="22"/>
        </w:rPr>
        <w:t xml:space="preserve"> </w:t>
      </w:r>
      <w:r>
        <w:rPr>
          <w:sz w:val="22"/>
        </w:rPr>
        <w:t>temáticas</w:t>
      </w:r>
      <w:r>
        <w:rPr>
          <w:spacing w:val="-15"/>
          <w:sz w:val="22"/>
        </w:rPr>
        <w:t xml:space="preserve"> </w:t>
      </w:r>
      <w:r>
        <w:rPr>
          <w:sz w:val="22"/>
        </w:rPr>
        <w:t>e,</w:t>
      </w:r>
      <w:r>
        <w:rPr>
          <w:spacing w:val="-17"/>
          <w:sz w:val="22"/>
        </w:rPr>
        <w:t xml:space="preserve"> </w:t>
      </w:r>
      <w:r>
        <w:rPr>
          <w:sz w:val="22"/>
        </w:rPr>
        <w:t>especificamente, a um dos subtemas detalhados no Anexo I.</w:t>
      </w:r>
    </w:p>
    <w:p w14:paraId="3DE61FD2">
      <w:pPr>
        <w:pStyle w:val="8"/>
        <w:numPr>
          <w:ilvl w:val="0"/>
          <w:numId w:val="4"/>
        </w:numPr>
        <w:tabs>
          <w:tab w:val="left" w:pos="361"/>
        </w:tabs>
        <w:spacing w:before="1" w:after="0" w:line="240" w:lineRule="auto"/>
        <w:ind w:left="361" w:right="0" w:hanging="360"/>
        <w:jc w:val="left"/>
        <w:rPr>
          <w:sz w:val="22"/>
        </w:rPr>
      </w:pPr>
      <w:r>
        <w:rPr>
          <w:sz w:val="22"/>
        </w:rPr>
        <w:t>O</w:t>
      </w:r>
      <w:r>
        <w:rPr>
          <w:spacing w:val="-6"/>
          <w:sz w:val="22"/>
        </w:rPr>
        <w:t xml:space="preserve"> </w:t>
      </w:r>
      <w:r>
        <w:rPr>
          <w:sz w:val="22"/>
        </w:rPr>
        <w:t>projeto</w:t>
      </w:r>
      <w:r>
        <w:rPr>
          <w:spacing w:val="-4"/>
          <w:sz w:val="22"/>
        </w:rPr>
        <w:t xml:space="preserve"> </w:t>
      </w:r>
      <w:r>
        <w:rPr>
          <w:sz w:val="22"/>
        </w:rPr>
        <w:t>deve</w:t>
      </w:r>
      <w:r>
        <w:rPr>
          <w:spacing w:val="-4"/>
          <w:sz w:val="22"/>
        </w:rPr>
        <w:t xml:space="preserve"> </w:t>
      </w:r>
      <w:r>
        <w:rPr>
          <w:sz w:val="22"/>
        </w:rPr>
        <w:t>ser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4"/>
          <w:sz w:val="22"/>
        </w:rPr>
        <w:t xml:space="preserve"> </w:t>
      </w:r>
      <w:r>
        <w:rPr>
          <w:sz w:val="22"/>
        </w:rPr>
        <w:t>pesquisa</w:t>
      </w:r>
      <w:r>
        <w:rPr>
          <w:spacing w:val="-4"/>
          <w:sz w:val="22"/>
        </w:rPr>
        <w:t xml:space="preserve"> </w:t>
      </w:r>
      <w:r>
        <w:rPr>
          <w:sz w:val="22"/>
        </w:rPr>
        <w:t>aplicada,</w:t>
      </w:r>
      <w:r>
        <w:rPr>
          <w:spacing w:val="-3"/>
          <w:sz w:val="22"/>
        </w:rPr>
        <w:t xml:space="preserve"> </w:t>
      </w:r>
      <w:r>
        <w:rPr>
          <w:sz w:val="22"/>
        </w:rPr>
        <w:t>não</w:t>
      </w:r>
      <w:r>
        <w:rPr>
          <w:spacing w:val="-5"/>
          <w:sz w:val="22"/>
        </w:rPr>
        <w:t xml:space="preserve"> </w:t>
      </w:r>
      <w:r>
        <w:rPr>
          <w:sz w:val="22"/>
        </w:rPr>
        <w:t>sendo</w:t>
      </w:r>
      <w:r>
        <w:rPr>
          <w:spacing w:val="-3"/>
          <w:sz w:val="22"/>
        </w:rPr>
        <w:t xml:space="preserve"> </w:t>
      </w:r>
      <w:r>
        <w:rPr>
          <w:sz w:val="22"/>
        </w:rPr>
        <w:t>aceitas</w:t>
      </w:r>
      <w:r>
        <w:rPr>
          <w:spacing w:val="-3"/>
          <w:sz w:val="22"/>
        </w:rPr>
        <w:t xml:space="preserve"> </w:t>
      </w:r>
      <w:r>
        <w:rPr>
          <w:sz w:val="22"/>
        </w:rPr>
        <w:t>pesquisas</w:t>
      </w:r>
      <w:r>
        <w:rPr>
          <w:spacing w:val="-5"/>
          <w:sz w:val="22"/>
        </w:rPr>
        <w:t xml:space="preserve"> </w:t>
      </w:r>
      <w:r>
        <w:rPr>
          <w:sz w:val="22"/>
        </w:rPr>
        <w:t>básicas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iniciais.</w:t>
      </w:r>
    </w:p>
    <w:p w14:paraId="2138E399">
      <w:pPr>
        <w:pStyle w:val="8"/>
        <w:spacing w:after="0" w:line="240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38A026A">
      <w:pPr>
        <w:pStyle w:val="5"/>
        <w:spacing w:before="52"/>
        <w:rPr>
          <w:sz w:val="20"/>
        </w:rPr>
      </w:pPr>
    </w:p>
    <w:p w14:paraId="04123450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46445" cy="4907280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92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951F">
      <w:pPr>
        <w:pStyle w:val="5"/>
        <w:spacing w:before="70"/>
        <w:rPr>
          <w:sz w:val="20"/>
        </w:rPr>
      </w:pPr>
      <w:r>
        <w:rPr>
          <w:sz w:val="20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212725</wp:posOffset>
            </wp:positionV>
            <wp:extent cx="5830570" cy="185166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C8D85">
      <w:pPr>
        <w:pStyle w:val="5"/>
        <w:spacing w:before="41"/>
      </w:pPr>
    </w:p>
    <w:p w14:paraId="7F80D0A2">
      <w:pPr>
        <w:pStyle w:val="2"/>
        <w:spacing w:before="1"/>
      </w:pPr>
      <w:r>
        <w:rPr>
          <w:spacing w:val="-2"/>
        </w:rPr>
        <w:t>Observações:</w:t>
      </w:r>
    </w:p>
    <w:p w14:paraId="661F9522">
      <w:pPr>
        <w:pStyle w:val="8"/>
        <w:numPr>
          <w:ilvl w:val="0"/>
          <w:numId w:val="4"/>
        </w:numPr>
        <w:tabs>
          <w:tab w:val="left" w:pos="429"/>
        </w:tabs>
        <w:spacing w:before="2" w:after="0" w:line="237" w:lineRule="auto"/>
        <w:ind w:left="429" w:right="821" w:hanging="360"/>
        <w:jc w:val="left"/>
        <w:rPr>
          <w:sz w:val="22"/>
        </w:rPr>
      </w:pPr>
      <w:r>
        <w:rPr>
          <w:sz w:val="22"/>
        </w:rPr>
        <w:t>Para</w:t>
      </w:r>
      <w:r>
        <w:rPr>
          <w:spacing w:val="25"/>
          <w:sz w:val="22"/>
        </w:rPr>
        <w:t xml:space="preserve"> </w:t>
      </w:r>
      <w:r>
        <w:rPr>
          <w:sz w:val="22"/>
        </w:rPr>
        <w:t>que uma</w:t>
      </w:r>
      <w:r>
        <w:rPr>
          <w:spacing w:val="25"/>
          <w:sz w:val="22"/>
        </w:rPr>
        <w:t xml:space="preserve"> </w:t>
      </w:r>
      <w:r>
        <w:rPr>
          <w:sz w:val="22"/>
        </w:rPr>
        <w:t>pessoa</w:t>
      </w:r>
      <w:r>
        <w:rPr>
          <w:spacing w:val="25"/>
          <w:sz w:val="22"/>
        </w:rPr>
        <w:t xml:space="preserve"> </w:t>
      </w:r>
      <w:r>
        <w:rPr>
          <w:sz w:val="22"/>
        </w:rPr>
        <w:t>seja</w:t>
      </w:r>
      <w:r>
        <w:rPr>
          <w:spacing w:val="25"/>
          <w:sz w:val="22"/>
        </w:rPr>
        <w:t xml:space="preserve"> </w:t>
      </w:r>
      <w:r>
        <w:rPr>
          <w:sz w:val="22"/>
        </w:rPr>
        <w:t>indicada</w:t>
      </w:r>
      <w:r>
        <w:rPr>
          <w:spacing w:val="26"/>
          <w:sz w:val="22"/>
        </w:rPr>
        <w:t xml:space="preserve"> </w:t>
      </w:r>
      <w:r>
        <w:rPr>
          <w:sz w:val="22"/>
        </w:rPr>
        <w:t>como</w:t>
      </w:r>
      <w:r>
        <w:rPr>
          <w:spacing w:val="26"/>
          <w:sz w:val="22"/>
        </w:rPr>
        <w:t xml:space="preserve"> </w:t>
      </w:r>
      <w:r>
        <w:rPr>
          <w:sz w:val="22"/>
        </w:rPr>
        <w:t>Coordenador</w:t>
      </w:r>
      <w:r>
        <w:rPr>
          <w:spacing w:val="26"/>
          <w:sz w:val="22"/>
        </w:rPr>
        <w:t xml:space="preserve"> </w:t>
      </w:r>
      <w:r>
        <w:rPr>
          <w:sz w:val="22"/>
        </w:rPr>
        <w:t>do</w:t>
      </w:r>
      <w:r>
        <w:rPr>
          <w:spacing w:val="26"/>
          <w:sz w:val="22"/>
        </w:rPr>
        <w:t xml:space="preserve"> </w:t>
      </w:r>
      <w:r>
        <w:rPr>
          <w:sz w:val="22"/>
        </w:rPr>
        <w:t>Subprojeto, ela</w:t>
      </w:r>
      <w:r>
        <w:rPr>
          <w:spacing w:val="25"/>
          <w:sz w:val="22"/>
        </w:rPr>
        <w:t xml:space="preserve"> </w:t>
      </w:r>
      <w:r>
        <w:rPr>
          <w:sz w:val="22"/>
        </w:rPr>
        <w:t>deverá</w:t>
      </w:r>
      <w:r>
        <w:rPr>
          <w:spacing w:val="25"/>
          <w:sz w:val="22"/>
        </w:rPr>
        <w:t xml:space="preserve"> </w:t>
      </w:r>
      <w:r>
        <w:rPr>
          <w:sz w:val="22"/>
        </w:rPr>
        <w:t>estar previamente cadastrada na plataforma;</w:t>
      </w:r>
    </w:p>
    <w:p w14:paraId="67A05ADF">
      <w:pPr>
        <w:pStyle w:val="8"/>
        <w:numPr>
          <w:ilvl w:val="0"/>
          <w:numId w:val="4"/>
        </w:numPr>
        <w:tabs>
          <w:tab w:val="left" w:pos="429"/>
        </w:tabs>
        <w:spacing w:before="5" w:after="0" w:line="235" w:lineRule="auto"/>
        <w:ind w:left="429" w:right="819" w:hanging="360"/>
        <w:jc w:val="left"/>
        <w:rPr>
          <w:sz w:val="22"/>
        </w:rPr>
      </w:pPr>
      <w:r>
        <w:rPr>
          <w:sz w:val="22"/>
        </w:rPr>
        <w:t>Assim como o Coordenador Geral, o Coordenador do Subprojeto também deve ter vínculo empregatício com a ICT Executora Principal.</w:t>
      </w:r>
    </w:p>
    <w:p w14:paraId="12B34101">
      <w:pPr>
        <w:pStyle w:val="8"/>
        <w:spacing w:after="0" w:line="235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D0EFAD6">
      <w:pPr>
        <w:pStyle w:val="5"/>
        <w:spacing w:before="29"/>
      </w:pPr>
    </w:p>
    <w:p w14:paraId="5A2F26E4">
      <w:pPr>
        <w:pStyle w:val="8"/>
        <w:numPr>
          <w:ilvl w:val="0"/>
          <w:numId w:val="4"/>
        </w:numPr>
        <w:tabs>
          <w:tab w:val="left" w:pos="429"/>
        </w:tabs>
        <w:spacing w:before="0" w:after="0" w:line="237" w:lineRule="auto"/>
        <w:ind w:left="429" w:right="817" w:hanging="360"/>
        <w:jc w:val="both"/>
        <w:rPr>
          <w:sz w:val="22"/>
        </w:rPr>
      </w:pPr>
      <w:r>
        <w:rPr>
          <w:sz w:val="22"/>
        </w:rPr>
        <w:t>O Coordenador do Subprojeto pode, mas não precisa, ser a mesma pessoa que o Coordenador Geral do Projeto.</w:t>
      </w:r>
    </w:p>
    <w:p w14:paraId="2E3CA3B3">
      <w:pPr>
        <w:pStyle w:val="5"/>
        <w:spacing w:before="22"/>
        <w:rPr>
          <w:sz w:val="20"/>
        </w:rPr>
      </w:pPr>
      <w:r>
        <w:rPr>
          <w:sz w:val="20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182245</wp:posOffset>
            </wp:positionV>
            <wp:extent cx="5801360" cy="3093085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662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D2A4F">
      <w:pPr>
        <w:pStyle w:val="5"/>
        <w:spacing w:before="31"/>
      </w:pPr>
    </w:p>
    <w:p w14:paraId="1D9E8417">
      <w:pPr>
        <w:pStyle w:val="2"/>
        <w:spacing w:before="1" w:line="261" w:lineRule="exact"/>
      </w:pPr>
      <w:r>
        <w:rPr>
          <w:spacing w:val="-2"/>
        </w:rPr>
        <w:t>Observações:</w:t>
      </w:r>
    </w:p>
    <w:p w14:paraId="1131AC58">
      <w:pPr>
        <w:pStyle w:val="8"/>
        <w:numPr>
          <w:ilvl w:val="0"/>
          <w:numId w:val="4"/>
        </w:numPr>
        <w:tabs>
          <w:tab w:val="left" w:pos="360"/>
        </w:tabs>
        <w:spacing w:before="0" w:after="0" w:line="273" w:lineRule="exact"/>
        <w:ind w:left="360" w:right="0" w:hanging="359"/>
        <w:jc w:val="both"/>
        <w:rPr>
          <w:sz w:val="22"/>
        </w:rPr>
      </w:pPr>
      <w:r>
        <w:rPr>
          <w:sz w:val="22"/>
        </w:rPr>
        <w:t>Nestes</w:t>
      </w:r>
      <w:r>
        <w:rPr>
          <w:spacing w:val="-6"/>
          <w:sz w:val="22"/>
        </w:rPr>
        <w:t xml:space="preserve"> </w:t>
      </w:r>
      <w:r>
        <w:rPr>
          <w:sz w:val="22"/>
        </w:rPr>
        <w:t>campos,</w:t>
      </w:r>
      <w:r>
        <w:rPr>
          <w:spacing w:val="-5"/>
          <w:sz w:val="22"/>
        </w:rPr>
        <w:t xml:space="preserve"> </w:t>
      </w:r>
      <w:r>
        <w:rPr>
          <w:sz w:val="22"/>
        </w:rPr>
        <w:t>deverá</w:t>
      </w:r>
      <w:r>
        <w:rPr>
          <w:spacing w:val="-7"/>
          <w:sz w:val="22"/>
        </w:rPr>
        <w:t xml:space="preserve"> </w:t>
      </w:r>
      <w:r>
        <w:rPr>
          <w:sz w:val="22"/>
        </w:rPr>
        <w:t>ser</w:t>
      </w:r>
      <w:r>
        <w:rPr>
          <w:spacing w:val="-5"/>
          <w:sz w:val="22"/>
        </w:rPr>
        <w:t xml:space="preserve"> </w:t>
      </w:r>
      <w:r>
        <w:rPr>
          <w:sz w:val="22"/>
        </w:rPr>
        <w:t>feito</w:t>
      </w:r>
      <w:r>
        <w:rPr>
          <w:spacing w:val="-5"/>
          <w:sz w:val="22"/>
        </w:rPr>
        <w:t xml:space="preserve"> </w:t>
      </w: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3"/>
        </w:rPr>
        <w:t>upload</w:t>
      </w:r>
      <w:r>
        <w:rPr>
          <w:spacing w:val="-11"/>
          <w:sz w:val="23"/>
        </w:rPr>
        <w:t xml:space="preserve"> </w:t>
      </w:r>
      <w:r>
        <w:rPr>
          <w:sz w:val="22"/>
        </w:rPr>
        <w:t>dos</w:t>
      </w:r>
      <w:r>
        <w:rPr>
          <w:spacing w:val="-7"/>
          <w:sz w:val="22"/>
        </w:rPr>
        <w:t xml:space="preserve"> </w:t>
      </w:r>
      <w:r>
        <w:rPr>
          <w:sz w:val="22"/>
        </w:rPr>
        <w:t>documentos</w:t>
      </w:r>
      <w:r>
        <w:rPr>
          <w:spacing w:val="-6"/>
          <w:sz w:val="22"/>
        </w:rPr>
        <w:t xml:space="preserve"> </w:t>
      </w:r>
      <w:r>
        <w:rPr>
          <w:sz w:val="22"/>
        </w:rPr>
        <w:t>previstos</w:t>
      </w:r>
      <w:r>
        <w:rPr>
          <w:spacing w:val="-6"/>
          <w:sz w:val="22"/>
        </w:rPr>
        <w:t xml:space="preserve"> </w:t>
      </w:r>
      <w:r>
        <w:rPr>
          <w:sz w:val="22"/>
        </w:rPr>
        <w:t>para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7"/>
          <w:sz w:val="22"/>
        </w:rPr>
        <w:t xml:space="preserve"> </w:t>
      </w:r>
      <w:r>
        <w:rPr>
          <w:spacing w:val="-2"/>
          <w:sz w:val="22"/>
        </w:rPr>
        <w:t>proposta;</w:t>
      </w:r>
    </w:p>
    <w:p w14:paraId="6F4F7EE1">
      <w:pPr>
        <w:pStyle w:val="8"/>
        <w:numPr>
          <w:ilvl w:val="0"/>
          <w:numId w:val="4"/>
        </w:numPr>
        <w:tabs>
          <w:tab w:val="left" w:pos="361"/>
        </w:tabs>
        <w:spacing w:before="0" w:after="0" w:line="240" w:lineRule="auto"/>
        <w:ind w:left="361" w:right="815" w:hanging="360"/>
        <w:jc w:val="both"/>
        <w:rPr>
          <w:sz w:val="22"/>
        </w:rPr>
      </w:pPr>
      <w:r>
        <w:rPr>
          <w:sz w:val="22"/>
        </w:rPr>
        <w:t xml:space="preserve">As informações sobre a equipe são obrigatórias e devem ser anexadas no 1º campo de anexos com tipo “Apresentação de informações sobre equipe (conforme modelo do Anexo </w:t>
      </w:r>
      <w:r>
        <w:rPr>
          <w:spacing w:val="-2"/>
          <w:sz w:val="22"/>
        </w:rPr>
        <w:t>VIII)”.</w:t>
      </w:r>
    </w:p>
    <w:p w14:paraId="75FFA78F">
      <w:pPr>
        <w:pStyle w:val="8"/>
        <w:numPr>
          <w:ilvl w:val="0"/>
          <w:numId w:val="4"/>
        </w:numPr>
        <w:tabs>
          <w:tab w:val="left" w:pos="361"/>
        </w:tabs>
        <w:spacing w:before="0" w:after="0" w:line="240" w:lineRule="auto"/>
        <w:ind w:left="361" w:right="815" w:hanging="360"/>
        <w:jc w:val="both"/>
        <w:rPr>
          <w:sz w:val="22"/>
        </w:rPr>
      </w:pPr>
      <w:r>
        <w:rPr>
          <w:sz w:val="22"/>
        </w:rPr>
        <w:t>Eventuais cartas de manifestação de interesses por empresas interessadas deverão ser anexadas</w:t>
      </w:r>
      <w:r>
        <w:rPr>
          <w:spacing w:val="-9"/>
          <w:sz w:val="22"/>
        </w:rPr>
        <w:t xml:space="preserve"> </w:t>
      </w:r>
      <w:r>
        <w:rPr>
          <w:sz w:val="22"/>
        </w:rPr>
        <w:t>no</w:t>
      </w:r>
      <w:r>
        <w:rPr>
          <w:spacing w:val="-9"/>
          <w:sz w:val="22"/>
        </w:rPr>
        <w:t xml:space="preserve"> </w:t>
      </w:r>
      <w:r>
        <w:rPr>
          <w:sz w:val="22"/>
        </w:rPr>
        <w:t>2º</w:t>
      </w:r>
      <w:r>
        <w:rPr>
          <w:spacing w:val="-10"/>
          <w:sz w:val="22"/>
        </w:rPr>
        <w:t xml:space="preserve"> </w:t>
      </w:r>
      <w:r>
        <w:rPr>
          <w:sz w:val="22"/>
        </w:rPr>
        <w:t>campo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anexos</w:t>
      </w:r>
      <w:r>
        <w:rPr>
          <w:spacing w:val="-9"/>
          <w:sz w:val="22"/>
        </w:rPr>
        <w:t xml:space="preserve"> </w:t>
      </w:r>
      <w:r>
        <w:rPr>
          <w:sz w:val="22"/>
        </w:rPr>
        <w:t>com</w:t>
      </w:r>
      <w:r>
        <w:rPr>
          <w:spacing w:val="-9"/>
          <w:sz w:val="22"/>
        </w:rPr>
        <w:t xml:space="preserve"> </w:t>
      </w:r>
      <w:r>
        <w:rPr>
          <w:sz w:val="22"/>
        </w:rPr>
        <w:t>tipo</w:t>
      </w:r>
      <w:r>
        <w:rPr>
          <w:spacing w:val="-9"/>
          <w:sz w:val="22"/>
        </w:rPr>
        <w:t xml:space="preserve"> </w:t>
      </w:r>
      <w:r>
        <w:rPr>
          <w:sz w:val="22"/>
        </w:rPr>
        <w:t>“Carta</w:t>
      </w:r>
      <w:r>
        <w:rPr>
          <w:spacing w:val="-11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Manifestação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interesse</w:t>
      </w:r>
      <w:r>
        <w:rPr>
          <w:spacing w:val="-10"/>
          <w:sz w:val="22"/>
        </w:rPr>
        <w:t xml:space="preserve"> </w:t>
      </w:r>
      <w:r>
        <w:rPr>
          <w:sz w:val="22"/>
        </w:rPr>
        <w:t>da</w:t>
      </w:r>
      <w:r>
        <w:rPr>
          <w:spacing w:val="-9"/>
          <w:sz w:val="22"/>
        </w:rPr>
        <w:t xml:space="preserve"> </w:t>
      </w:r>
      <w:r>
        <w:rPr>
          <w:sz w:val="22"/>
        </w:rPr>
        <w:t>empresa interessada (conforme modelo do Anexo VII)”, sendo permitido que todas as cartas sejam encaminhadas em um único arquivo do tipo Zip;</w:t>
      </w:r>
    </w:p>
    <w:p w14:paraId="34143EE9">
      <w:pPr>
        <w:pStyle w:val="8"/>
        <w:numPr>
          <w:ilvl w:val="0"/>
          <w:numId w:val="4"/>
        </w:numPr>
        <w:tabs>
          <w:tab w:val="left" w:pos="361"/>
        </w:tabs>
        <w:spacing w:before="0" w:after="0" w:line="240" w:lineRule="auto"/>
        <w:ind w:left="361" w:right="816" w:hanging="360"/>
        <w:jc w:val="both"/>
        <w:rPr>
          <w:sz w:val="22"/>
        </w:rPr>
      </w:pPr>
      <w:r>
        <w:rPr>
          <w:sz w:val="22"/>
        </w:rPr>
        <w:t>As</w:t>
      </w:r>
      <w:r>
        <w:rPr>
          <w:spacing w:val="-10"/>
          <w:sz w:val="22"/>
        </w:rPr>
        <w:t xml:space="preserve"> </w:t>
      </w:r>
      <w:r>
        <w:rPr>
          <w:sz w:val="22"/>
        </w:rPr>
        <w:t>propostas</w:t>
      </w:r>
      <w:r>
        <w:rPr>
          <w:spacing w:val="-10"/>
          <w:sz w:val="22"/>
        </w:rPr>
        <w:t xml:space="preserve"> </w:t>
      </w:r>
      <w:r>
        <w:rPr>
          <w:sz w:val="22"/>
        </w:rPr>
        <w:t>que</w:t>
      </w:r>
      <w:r>
        <w:rPr>
          <w:spacing w:val="-11"/>
          <w:sz w:val="22"/>
        </w:rPr>
        <w:t xml:space="preserve"> </w:t>
      </w:r>
      <w:r>
        <w:rPr>
          <w:sz w:val="22"/>
        </w:rPr>
        <w:t>indicarem</w:t>
      </w:r>
      <w:r>
        <w:rPr>
          <w:spacing w:val="-10"/>
          <w:sz w:val="22"/>
        </w:rPr>
        <w:t xml:space="preserve"> </w:t>
      </w:r>
      <w:r>
        <w:rPr>
          <w:sz w:val="22"/>
        </w:rPr>
        <w:t>ICTs</w:t>
      </w:r>
      <w:r>
        <w:rPr>
          <w:spacing w:val="-9"/>
          <w:sz w:val="22"/>
        </w:rPr>
        <w:t xml:space="preserve"> </w:t>
      </w:r>
      <w:r>
        <w:rPr>
          <w:sz w:val="22"/>
        </w:rPr>
        <w:t>públicas</w:t>
      </w:r>
      <w:r>
        <w:rPr>
          <w:spacing w:val="-10"/>
          <w:sz w:val="22"/>
        </w:rPr>
        <w:t xml:space="preserve"> </w:t>
      </w:r>
      <w:r>
        <w:rPr>
          <w:sz w:val="22"/>
        </w:rPr>
        <w:t>como</w:t>
      </w:r>
      <w:r>
        <w:rPr>
          <w:spacing w:val="-10"/>
          <w:sz w:val="22"/>
        </w:rPr>
        <w:t xml:space="preserve"> </w:t>
      </w:r>
      <w:r>
        <w:rPr>
          <w:sz w:val="22"/>
        </w:rPr>
        <w:t>executoras</w:t>
      </w:r>
      <w:r>
        <w:rPr>
          <w:spacing w:val="-10"/>
          <w:sz w:val="22"/>
        </w:rPr>
        <w:t xml:space="preserve"> </w:t>
      </w:r>
      <w:r>
        <w:rPr>
          <w:sz w:val="22"/>
        </w:rPr>
        <w:t>deverão</w:t>
      </w:r>
      <w:r>
        <w:rPr>
          <w:spacing w:val="-6"/>
          <w:sz w:val="22"/>
        </w:rPr>
        <w:t xml:space="preserve"> </w:t>
      </w:r>
      <w:r>
        <w:rPr>
          <w:sz w:val="22"/>
        </w:rPr>
        <w:t>anexar</w:t>
      </w:r>
      <w:r>
        <w:rPr>
          <w:spacing w:val="-10"/>
          <w:sz w:val="22"/>
        </w:rPr>
        <w:t xml:space="preserve"> </w:t>
      </w:r>
      <w:r>
        <w:rPr>
          <w:sz w:val="22"/>
        </w:rPr>
        <w:t>no</w:t>
      </w:r>
      <w:r>
        <w:rPr>
          <w:spacing w:val="-10"/>
          <w:sz w:val="22"/>
        </w:rPr>
        <w:t xml:space="preserve"> </w:t>
      </w:r>
      <w:r>
        <w:rPr>
          <w:sz w:val="22"/>
        </w:rPr>
        <w:t>2º</w:t>
      </w:r>
      <w:r>
        <w:rPr>
          <w:spacing w:val="-11"/>
          <w:sz w:val="22"/>
        </w:rPr>
        <w:t xml:space="preserve"> </w:t>
      </w:r>
      <w:r>
        <w:rPr>
          <w:sz w:val="22"/>
        </w:rPr>
        <w:t>campo</w:t>
      </w:r>
      <w:r>
        <w:rPr>
          <w:spacing w:val="-10"/>
          <w:sz w:val="22"/>
        </w:rPr>
        <w:t xml:space="preserve"> </w:t>
      </w:r>
      <w:r>
        <w:rPr>
          <w:sz w:val="22"/>
        </w:rPr>
        <w:t>de anexos</w:t>
      </w:r>
      <w:r>
        <w:rPr>
          <w:spacing w:val="-9"/>
          <w:sz w:val="22"/>
        </w:rPr>
        <w:t xml:space="preserve"> </w:t>
      </w:r>
      <w:r>
        <w:rPr>
          <w:sz w:val="22"/>
        </w:rPr>
        <w:t>com</w:t>
      </w:r>
      <w:r>
        <w:rPr>
          <w:spacing w:val="-12"/>
          <w:sz w:val="22"/>
        </w:rPr>
        <w:t xml:space="preserve"> </w:t>
      </w:r>
      <w:r>
        <w:rPr>
          <w:sz w:val="22"/>
        </w:rPr>
        <w:t>tipo</w:t>
      </w:r>
      <w:r>
        <w:rPr>
          <w:spacing w:val="-11"/>
          <w:sz w:val="22"/>
        </w:rPr>
        <w:t xml:space="preserve"> </w:t>
      </w:r>
      <w:r>
        <w:rPr>
          <w:sz w:val="22"/>
        </w:rPr>
        <w:t>“Política</w:t>
      </w:r>
      <w:r>
        <w:rPr>
          <w:spacing w:val="-12"/>
          <w:sz w:val="22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Inovação”</w:t>
      </w:r>
      <w:r>
        <w:rPr>
          <w:spacing w:val="-11"/>
          <w:sz w:val="22"/>
        </w:rPr>
        <w:t xml:space="preserve"> </w:t>
      </w:r>
      <w:r>
        <w:rPr>
          <w:sz w:val="22"/>
        </w:rPr>
        <w:t>a</w:t>
      </w:r>
      <w:r>
        <w:rPr>
          <w:spacing w:val="-8"/>
          <w:sz w:val="22"/>
        </w:rPr>
        <w:t xml:space="preserve"> </w:t>
      </w:r>
      <w:r>
        <w:rPr>
          <w:sz w:val="22"/>
        </w:rPr>
        <w:t>cópia</w:t>
      </w:r>
      <w:r>
        <w:rPr>
          <w:spacing w:val="-12"/>
          <w:sz w:val="22"/>
        </w:rPr>
        <w:t xml:space="preserve"> </w:t>
      </w:r>
      <w:r>
        <w:rPr>
          <w:sz w:val="22"/>
        </w:rPr>
        <w:t>da</w:t>
      </w:r>
      <w:r>
        <w:rPr>
          <w:spacing w:val="-12"/>
          <w:sz w:val="22"/>
        </w:rPr>
        <w:t xml:space="preserve"> </w:t>
      </w:r>
      <w:r>
        <w:rPr>
          <w:sz w:val="22"/>
        </w:rPr>
        <w:t>sua</w:t>
      </w:r>
      <w:r>
        <w:rPr>
          <w:spacing w:val="-9"/>
          <w:sz w:val="22"/>
        </w:rPr>
        <w:t xml:space="preserve"> </w:t>
      </w:r>
      <w:r>
        <w:rPr>
          <w:sz w:val="22"/>
        </w:rPr>
        <w:t>Política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Inovação,</w:t>
      </w:r>
      <w:r>
        <w:rPr>
          <w:spacing w:val="-13"/>
          <w:sz w:val="22"/>
        </w:rPr>
        <w:t xml:space="preserve"> </w:t>
      </w:r>
      <w:r>
        <w:rPr>
          <w:sz w:val="22"/>
        </w:rPr>
        <w:t>em</w:t>
      </w:r>
      <w:r>
        <w:rPr>
          <w:spacing w:val="-9"/>
          <w:sz w:val="22"/>
        </w:rPr>
        <w:t xml:space="preserve"> </w:t>
      </w:r>
      <w:r>
        <w:rPr>
          <w:sz w:val="22"/>
        </w:rPr>
        <w:t>atendimento ao previsto no art. 15-A da Lei n° 10.973/2004 c/c art. §2º do art. 14, do Decreto n° 9.283/2018, que será considerada na avaliação de mérito da proposta;</w:t>
      </w:r>
    </w:p>
    <w:p w14:paraId="4FD6F750">
      <w:pPr>
        <w:pStyle w:val="8"/>
        <w:spacing w:after="0" w:line="240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22E895AD">
      <w:pPr>
        <w:pStyle w:val="5"/>
      </w:pPr>
    </w:p>
    <w:p w14:paraId="2AAFBFF8">
      <w:pPr>
        <w:pStyle w:val="5"/>
        <w:spacing w:before="29"/>
      </w:pPr>
    </w:p>
    <w:p w14:paraId="6195A2EB">
      <w:pPr>
        <w:pStyle w:val="2"/>
        <w:numPr>
          <w:ilvl w:val="0"/>
          <w:numId w:val="2"/>
        </w:numPr>
        <w:tabs>
          <w:tab w:val="left" w:pos="360"/>
        </w:tabs>
        <w:spacing w:before="0" w:after="0" w:line="265" w:lineRule="exact"/>
        <w:ind w:left="360" w:right="0" w:hanging="359"/>
        <w:jc w:val="left"/>
      </w:pPr>
      <w:r>
        <w:t>Preenchimento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Subprojeto</w:t>
      </w:r>
    </w:p>
    <w:p w14:paraId="1568F1CA">
      <w:pPr>
        <w:pStyle w:val="5"/>
        <w:ind w:left="1" w:right="645"/>
      </w:pPr>
      <w:r>
        <w:t>Usuário:</w:t>
      </w:r>
      <w:r>
        <w:rPr>
          <w:spacing w:val="-12"/>
        </w:rPr>
        <w:t xml:space="preserve"> </w:t>
      </w:r>
      <w:r>
        <w:t>Coordenador</w:t>
      </w:r>
      <w:r>
        <w:rPr>
          <w:spacing w:val="-12"/>
        </w:rPr>
        <w:t xml:space="preserve"> </w:t>
      </w:r>
      <w:r>
        <w:t>Geral</w:t>
      </w:r>
      <w:r>
        <w:rPr>
          <w:spacing w:val="-12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Coordenador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Subprojeto</w:t>
      </w:r>
      <w:r>
        <w:rPr>
          <w:spacing w:val="-13"/>
        </w:rPr>
        <w:t xml:space="preserve"> </w:t>
      </w:r>
      <w:r>
        <w:t>(quem</w:t>
      </w:r>
      <w:r>
        <w:rPr>
          <w:spacing w:val="-13"/>
        </w:rPr>
        <w:t xml:space="preserve"> </w:t>
      </w:r>
      <w:r>
        <w:t>executar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atividade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 xml:space="preserve">caixa de trabalho </w:t>
      </w:r>
      <w:r>
        <w:rPr>
          <w:spacing w:val="-4"/>
        </w:rPr>
        <w:drawing>
          <wp:inline distT="0" distB="0" distL="0" distR="0">
            <wp:extent cx="196850" cy="15875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9"/>
        </w:rPr>
        <w:t xml:space="preserve"> </w:t>
      </w:r>
      <w:r>
        <w:t>no sistema primeiro seguirá como responsável):</w:t>
      </w:r>
    </w:p>
    <w:p w14:paraId="7606BDBC">
      <w:pPr>
        <w:pStyle w:val="5"/>
        <w:spacing w:before="16"/>
        <w:rPr>
          <w:sz w:val="20"/>
        </w:rPr>
      </w:pPr>
      <w:r>
        <w:rPr>
          <w:sz w:val="20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921385</wp:posOffset>
            </wp:positionH>
            <wp:positionV relativeFrom="paragraph">
              <wp:posOffset>179070</wp:posOffset>
            </wp:positionV>
            <wp:extent cx="5798820" cy="1093470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84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27867">
      <w:pPr>
        <w:pStyle w:val="5"/>
        <w:spacing w:before="10"/>
      </w:pPr>
    </w:p>
    <w:p w14:paraId="37AF9A56">
      <w:pPr>
        <w:pStyle w:val="2"/>
        <w:spacing w:before="1"/>
      </w:pPr>
      <w:r>
        <w:rPr>
          <w:spacing w:val="-2"/>
        </w:rPr>
        <w:t>Observações:</w:t>
      </w:r>
    </w:p>
    <w:p w14:paraId="79FB9BAB">
      <w:pPr>
        <w:pStyle w:val="8"/>
        <w:numPr>
          <w:ilvl w:val="0"/>
          <w:numId w:val="5"/>
        </w:numPr>
        <w:tabs>
          <w:tab w:val="left" w:pos="361"/>
        </w:tabs>
        <w:spacing w:before="2" w:after="0" w:line="237" w:lineRule="auto"/>
        <w:ind w:left="361" w:right="817" w:hanging="360"/>
        <w:jc w:val="both"/>
        <w:rPr>
          <w:sz w:val="22"/>
        </w:rPr>
      </w:pPr>
      <w:r>
        <w:rPr>
          <w:sz w:val="22"/>
        </w:rPr>
        <w:t xml:space="preserve">O preenchimento do Subprojeto é dividido em 5 etapas, sendo necessário concluir o preenchimento de uma etapa para seguir para a próxima, mas também sendo possível </w:t>
      </w:r>
      <w:r>
        <w:rPr>
          <w:spacing w:val="-2"/>
          <w:sz w:val="22"/>
        </w:rPr>
        <w:t>retornar.</w:t>
      </w:r>
    </w:p>
    <w:p w14:paraId="6EC5A083">
      <w:pPr>
        <w:pStyle w:val="8"/>
        <w:spacing w:after="0" w:line="237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E48696D">
      <w:pPr>
        <w:pStyle w:val="5"/>
        <w:spacing w:before="28"/>
      </w:pPr>
    </w:p>
    <w:p w14:paraId="3A4CCFBE">
      <w:pPr>
        <w:pStyle w:val="2"/>
        <w:numPr>
          <w:ilvl w:val="1"/>
          <w:numId w:val="2"/>
        </w:numPr>
        <w:tabs>
          <w:tab w:val="left" w:pos="791"/>
        </w:tabs>
        <w:spacing w:before="0" w:after="0" w:line="240" w:lineRule="auto"/>
        <w:ind w:left="791" w:right="0" w:hanging="430"/>
        <w:jc w:val="left"/>
      </w:pPr>
      <w:r>
        <w:t>Dados</w:t>
      </w:r>
      <w:r>
        <w:rPr>
          <w:spacing w:val="-7"/>
        </w:rPr>
        <w:t xml:space="preserve"> </w:t>
      </w:r>
      <w:r>
        <w:t>gerais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subprojeto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equipe</w:t>
      </w:r>
      <w:r>
        <w:rPr>
          <w:spacing w:val="-5"/>
        </w:rPr>
        <w:t xml:space="preserve"> </w:t>
      </w:r>
      <w:r>
        <w:rPr>
          <w:spacing w:val="-2"/>
        </w:rPr>
        <w:t>científica</w:t>
      </w:r>
    </w:p>
    <w:p w14:paraId="0C888C4C">
      <w:pPr>
        <w:pStyle w:val="8"/>
        <w:numPr>
          <w:ilvl w:val="0"/>
          <w:numId w:val="6"/>
        </w:numPr>
        <w:tabs>
          <w:tab w:val="left" w:pos="719"/>
        </w:tabs>
        <w:spacing w:before="255" w:after="0" w:line="240" w:lineRule="auto"/>
        <w:ind w:left="719" w:right="0" w:hanging="358"/>
        <w:jc w:val="left"/>
        <w:rPr>
          <w:sz w:val="22"/>
        </w:rPr>
      </w:pPr>
      <w:r>
        <w:rPr>
          <w:sz w:val="22"/>
        </w:rPr>
        <w:t>Aba</w:t>
      </w:r>
      <w:r>
        <w:rPr>
          <w:spacing w:val="-16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Dados</w:t>
      </w:r>
      <w:r>
        <w:rPr>
          <w:spacing w:val="-18"/>
          <w:sz w:val="23"/>
        </w:rPr>
        <w:t xml:space="preserve"> </w:t>
      </w:r>
      <w:r>
        <w:rPr>
          <w:spacing w:val="-2"/>
          <w:sz w:val="23"/>
        </w:rPr>
        <w:t>Gerais</w:t>
      </w:r>
      <w:r>
        <w:rPr>
          <w:spacing w:val="-2"/>
          <w:sz w:val="22"/>
        </w:rPr>
        <w:t>”</w:t>
      </w:r>
    </w:p>
    <w:p w14:paraId="73E51B5A">
      <w:pPr>
        <w:pStyle w:val="5"/>
        <w:spacing w:before="1"/>
        <w:rPr>
          <w:sz w:val="19"/>
        </w:rPr>
      </w:pPr>
      <w:r>
        <w:rPr>
          <w:sz w:val="19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161925</wp:posOffset>
            </wp:positionV>
            <wp:extent cx="5816600" cy="283972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63" cy="283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916940</wp:posOffset>
            </wp:positionH>
            <wp:positionV relativeFrom="paragraph">
              <wp:posOffset>3192780</wp:posOffset>
            </wp:positionV>
            <wp:extent cx="5812790" cy="349567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98" cy="349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55BE1">
      <w:pPr>
        <w:pStyle w:val="5"/>
        <w:spacing w:before="36"/>
        <w:rPr>
          <w:sz w:val="20"/>
        </w:rPr>
      </w:pPr>
    </w:p>
    <w:p w14:paraId="19E4100E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CF48B32">
      <w:pPr>
        <w:pStyle w:val="5"/>
        <w:spacing w:before="28"/>
      </w:pPr>
    </w:p>
    <w:p w14:paraId="65C7EF25">
      <w:pPr>
        <w:pStyle w:val="2"/>
      </w:pPr>
      <w:r>
        <w:rPr>
          <w:spacing w:val="-2"/>
        </w:rPr>
        <w:t>Observações:</w:t>
      </w:r>
    </w:p>
    <w:p w14:paraId="774A9812">
      <w:pPr>
        <w:pStyle w:val="8"/>
        <w:numPr>
          <w:ilvl w:val="0"/>
          <w:numId w:val="5"/>
        </w:numPr>
        <w:tabs>
          <w:tab w:val="left" w:pos="361"/>
        </w:tabs>
        <w:spacing w:before="2" w:after="0" w:line="237" w:lineRule="auto"/>
        <w:ind w:left="361" w:right="820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 xml:space="preserve"> </w:t>
      </w:r>
      <w:r>
        <w:rPr>
          <w:sz w:val="22"/>
        </w:rPr>
        <w:t>proposta</w:t>
      </w:r>
      <w:r>
        <w:rPr>
          <w:spacing w:val="-7"/>
          <w:sz w:val="22"/>
        </w:rPr>
        <w:t xml:space="preserve"> </w:t>
      </w:r>
      <w:r>
        <w:rPr>
          <w:sz w:val="22"/>
        </w:rPr>
        <w:t>deve</w:t>
      </w:r>
      <w:r>
        <w:rPr>
          <w:spacing w:val="-5"/>
          <w:sz w:val="22"/>
        </w:rPr>
        <w:t xml:space="preserve"> </w:t>
      </w:r>
      <w:r>
        <w:rPr>
          <w:sz w:val="22"/>
        </w:rPr>
        <w:t>obrigatoriamente</w:t>
      </w:r>
      <w:r>
        <w:rPr>
          <w:spacing w:val="-4"/>
          <w:sz w:val="22"/>
        </w:rPr>
        <w:t xml:space="preserve"> </w:t>
      </w:r>
      <w:r>
        <w:rPr>
          <w:sz w:val="22"/>
        </w:rPr>
        <w:t>aderir</w:t>
      </w:r>
      <w:r>
        <w:rPr>
          <w:spacing w:val="-5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uma,</w:t>
      </w:r>
      <w:r>
        <w:rPr>
          <w:spacing w:val="-4"/>
          <w:sz w:val="22"/>
        </w:rPr>
        <w:t xml:space="preserve"> </w:t>
      </w:r>
      <w:r>
        <w:rPr>
          <w:sz w:val="22"/>
        </w:rPr>
        <w:t>e</w:t>
      </w:r>
      <w:r>
        <w:rPr>
          <w:spacing w:val="-3"/>
          <w:sz w:val="22"/>
        </w:rPr>
        <w:t xml:space="preserve"> </w:t>
      </w:r>
      <w:r>
        <w:rPr>
          <w:sz w:val="22"/>
        </w:rPr>
        <w:t>apenas</w:t>
      </w:r>
      <w:r>
        <w:rPr>
          <w:spacing w:val="-4"/>
          <w:sz w:val="22"/>
        </w:rPr>
        <w:t xml:space="preserve"> </w:t>
      </w:r>
      <w:r>
        <w:rPr>
          <w:sz w:val="22"/>
        </w:rPr>
        <w:t>uma,</w:t>
      </w:r>
      <w:r>
        <w:rPr>
          <w:spacing w:val="-4"/>
          <w:sz w:val="22"/>
        </w:rPr>
        <w:t xml:space="preserve"> </w:t>
      </w:r>
      <w:r>
        <w:rPr>
          <w:sz w:val="22"/>
        </w:rPr>
        <w:t>das</w:t>
      </w:r>
      <w:r>
        <w:rPr>
          <w:spacing w:val="-5"/>
          <w:sz w:val="22"/>
        </w:rPr>
        <w:t xml:space="preserve"> </w:t>
      </w:r>
      <w:r>
        <w:rPr>
          <w:sz w:val="22"/>
        </w:rPr>
        <w:t>seis</w:t>
      </w:r>
      <w:r>
        <w:rPr>
          <w:spacing w:val="-4"/>
          <w:sz w:val="22"/>
        </w:rPr>
        <w:t xml:space="preserve"> </w:t>
      </w:r>
      <w:r>
        <w:rPr>
          <w:sz w:val="22"/>
        </w:rPr>
        <w:t>linhas</w:t>
      </w:r>
      <w:r>
        <w:rPr>
          <w:spacing w:val="-4"/>
          <w:sz w:val="22"/>
        </w:rPr>
        <w:t xml:space="preserve"> </w:t>
      </w:r>
      <w:r>
        <w:rPr>
          <w:sz w:val="22"/>
        </w:rPr>
        <w:t>temáticas</w:t>
      </w:r>
      <w:r>
        <w:rPr>
          <w:spacing w:val="-4"/>
          <w:sz w:val="22"/>
        </w:rPr>
        <w:t xml:space="preserve"> </w:t>
      </w:r>
      <w:r>
        <w:rPr>
          <w:sz w:val="22"/>
        </w:rPr>
        <w:t>e, especificamente, a um dos subtemas detalhados no Anexo I do Edital (Detalhamento das Linhas Temáticas e subtemas).</w:t>
      </w:r>
    </w:p>
    <w:p w14:paraId="7843A51E">
      <w:pPr>
        <w:pStyle w:val="8"/>
        <w:numPr>
          <w:ilvl w:val="0"/>
          <w:numId w:val="5"/>
        </w:numPr>
        <w:tabs>
          <w:tab w:val="left" w:pos="360"/>
        </w:tabs>
        <w:spacing w:before="0" w:after="0" w:line="265" w:lineRule="exact"/>
        <w:ind w:left="360" w:right="0" w:hanging="359"/>
        <w:jc w:val="both"/>
        <w:rPr>
          <w:sz w:val="22"/>
        </w:rPr>
      </w:pPr>
      <w:r>
        <w:rPr>
          <w:sz w:val="22"/>
        </w:rPr>
        <w:t>O</w:t>
      </w:r>
      <w:r>
        <w:rPr>
          <w:spacing w:val="-13"/>
          <w:sz w:val="22"/>
        </w:rPr>
        <w:t xml:space="preserve"> </w:t>
      </w:r>
      <w:r>
        <w:rPr>
          <w:sz w:val="22"/>
        </w:rPr>
        <w:t>campo</w:t>
      </w:r>
      <w:r>
        <w:rPr>
          <w:spacing w:val="-12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Grupo</w:t>
      </w:r>
      <w:r>
        <w:rPr>
          <w:spacing w:val="-17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concorrência</w:t>
      </w:r>
      <w:r>
        <w:rPr>
          <w:sz w:val="22"/>
        </w:rPr>
        <w:t>”</w:t>
      </w:r>
      <w:r>
        <w:rPr>
          <w:spacing w:val="-12"/>
          <w:sz w:val="22"/>
        </w:rPr>
        <w:t xml:space="preserve"> </w:t>
      </w:r>
      <w:r>
        <w:rPr>
          <w:sz w:val="22"/>
        </w:rPr>
        <w:t>deve</w:t>
      </w:r>
      <w:r>
        <w:rPr>
          <w:spacing w:val="-13"/>
          <w:sz w:val="22"/>
        </w:rPr>
        <w:t xml:space="preserve"> </w:t>
      </w:r>
      <w:r>
        <w:rPr>
          <w:sz w:val="22"/>
        </w:rPr>
        <w:t>corresponder</w:t>
      </w:r>
      <w:r>
        <w:rPr>
          <w:spacing w:val="-14"/>
          <w:sz w:val="22"/>
        </w:rPr>
        <w:t xml:space="preserve"> </w:t>
      </w:r>
      <w:r>
        <w:rPr>
          <w:sz w:val="22"/>
        </w:rPr>
        <w:t>à</w:t>
      </w:r>
      <w:r>
        <w:rPr>
          <w:spacing w:val="-13"/>
          <w:sz w:val="22"/>
        </w:rPr>
        <w:t xml:space="preserve"> </w:t>
      </w:r>
      <w:r>
        <w:rPr>
          <w:sz w:val="22"/>
        </w:rPr>
        <w:t>linha</w:t>
      </w:r>
      <w:r>
        <w:rPr>
          <w:spacing w:val="-13"/>
          <w:sz w:val="22"/>
        </w:rPr>
        <w:t xml:space="preserve"> </w:t>
      </w:r>
      <w:r>
        <w:rPr>
          <w:sz w:val="22"/>
        </w:rPr>
        <w:t>temática</w:t>
      </w:r>
      <w:r>
        <w:rPr>
          <w:spacing w:val="-13"/>
          <w:sz w:val="22"/>
        </w:rPr>
        <w:t xml:space="preserve"> </w:t>
      </w:r>
      <w:r>
        <w:rPr>
          <w:spacing w:val="-2"/>
          <w:sz w:val="22"/>
        </w:rPr>
        <w:t>selecionada.</w:t>
      </w:r>
    </w:p>
    <w:p w14:paraId="52309171">
      <w:pPr>
        <w:pStyle w:val="8"/>
        <w:numPr>
          <w:ilvl w:val="0"/>
          <w:numId w:val="5"/>
        </w:numPr>
        <w:tabs>
          <w:tab w:val="left" w:pos="361"/>
        </w:tabs>
        <w:spacing w:before="0" w:after="0" w:line="235" w:lineRule="auto"/>
        <w:ind w:left="361" w:right="817" w:hanging="360"/>
        <w:jc w:val="both"/>
        <w:rPr>
          <w:sz w:val="22"/>
        </w:rPr>
      </w:pPr>
      <w:r>
        <w:rPr>
          <w:sz w:val="22"/>
        </w:rPr>
        <w:t>O campo “</w:t>
      </w:r>
      <w:r>
        <w:rPr>
          <w:sz w:val="23"/>
        </w:rPr>
        <w:t>Linha temática</w:t>
      </w:r>
      <w:r>
        <w:rPr>
          <w:sz w:val="22"/>
        </w:rPr>
        <w:t>” deve corresponder ao subtema selecionada, que deverá ser coerente</w:t>
      </w:r>
      <w:r>
        <w:rPr>
          <w:spacing w:val="-2"/>
          <w:sz w:val="22"/>
        </w:rPr>
        <w:t xml:space="preserve"> </w:t>
      </w:r>
      <w:r>
        <w:rPr>
          <w:sz w:val="22"/>
        </w:rPr>
        <w:t>com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2"/>
          <w:sz w:val="22"/>
        </w:rPr>
        <w:t xml:space="preserve"> </w:t>
      </w:r>
      <w:r>
        <w:rPr>
          <w:sz w:val="22"/>
        </w:rPr>
        <w:t>informação</w:t>
      </w:r>
      <w:r>
        <w:rPr>
          <w:spacing w:val="-2"/>
          <w:sz w:val="22"/>
        </w:rPr>
        <w:t xml:space="preserve"> </w:t>
      </w:r>
      <w:r>
        <w:rPr>
          <w:sz w:val="22"/>
        </w:rPr>
        <w:t>do</w:t>
      </w:r>
      <w:r>
        <w:rPr>
          <w:spacing w:val="-1"/>
          <w:sz w:val="22"/>
        </w:rPr>
        <w:t xml:space="preserve"> </w:t>
      </w:r>
      <w:r>
        <w:rPr>
          <w:sz w:val="22"/>
        </w:rPr>
        <w:t>campo “</w:t>
      </w:r>
      <w:r>
        <w:rPr>
          <w:sz w:val="23"/>
        </w:rPr>
        <w:t>Grupo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concorrência</w:t>
      </w:r>
      <w:r>
        <w:rPr>
          <w:sz w:val="22"/>
        </w:rPr>
        <w:t>”,</w:t>
      </w:r>
      <w:r>
        <w:rPr>
          <w:spacing w:val="-1"/>
          <w:sz w:val="22"/>
        </w:rPr>
        <w:t xml:space="preserve"> </w:t>
      </w:r>
      <w:r>
        <w:rPr>
          <w:sz w:val="22"/>
        </w:rPr>
        <w:t>o</w:t>
      </w:r>
      <w:r>
        <w:rPr>
          <w:spacing w:val="-2"/>
          <w:sz w:val="22"/>
        </w:rPr>
        <w:t xml:space="preserve"> </w:t>
      </w:r>
      <w:r>
        <w:rPr>
          <w:sz w:val="22"/>
        </w:rPr>
        <w:t>que</w:t>
      </w:r>
      <w:r>
        <w:rPr>
          <w:spacing w:val="-3"/>
          <w:sz w:val="22"/>
        </w:rPr>
        <w:t xml:space="preserve"> </w:t>
      </w:r>
      <w:r>
        <w:rPr>
          <w:sz w:val="22"/>
        </w:rPr>
        <w:t>não</w:t>
      </w:r>
      <w:r>
        <w:rPr>
          <w:spacing w:val="-2"/>
          <w:sz w:val="22"/>
        </w:rPr>
        <w:t xml:space="preserve"> </w:t>
      </w:r>
      <w:r>
        <w:rPr>
          <w:sz w:val="22"/>
        </w:rPr>
        <w:t>é</w:t>
      </w:r>
      <w:r>
        <w:rPr>
          <w:spacing w:val="-3"/>
          <w:sz w:val="22"/>
        </w:rPr>
        <w:t xml:space="preserve"> </w:t>
      </w:r>
      <w:r>
        <w:rPr>
          <w:sz w:val="22"/>
        </w:rPr>
        <w:t>criticado</w:t>
      </w:r>
      <w:r>
        <w:rPr>
          <w:spacing w:val="-1"/>
          <w:sz w:val="22"/>
        </w:rPr>
        <w:t xml:space="preserve"> </w:t>
      </w:r>
      <w:r>
        <w:rPr>
          <w:sz w:val="22"/>
        </w:rPr>
        <w:t xml:space="preserve">pelo </w:t>
      </w:r>
      <w:r>
        <w:rPr>
          <w:spacing w:val="-2"/>
          <w:sz w:val="22"/>
        </w:rPr>
        <w:t>sistema.</w:t>
      </w:r>
    </w:p>
    <w:p w14:paraId="223485DF">
      <w:pPr>
        <w:pStyle w:val="8"/>
        <w:numPr>
          <w:ilvl w:val="0"/>
          <w:numId w:val="5"/>
        </w:numPr>
        <w:tabs>
          <w:tab w:val="left" w:pos="361"/>
        </w:tabs>
        <w:spacing w:before="1" w:after="0" w:line="235" w:lineRule="auto"/>
        <w:ind w:left="361" w:right="819" w:hanging="360"/>
        <w:jc w:val="both"/>
        <w:rPr>
          <w:sz w:val="22"/>
        </w:rPr>
      </w:pPr>
      <w:r>
        <w:rPr>
          <w:sz w:val="22"/>
        </w:rPr>
        <w:t>Para esse edital, as informações previamente preenchidas na tela do projeto, podem ser transcritas para o subprojeto ou o texto apresentado pode ser reelaborado, desde que coerente com o texto os “</w:t>
      </w:r>
      <w:r>
        <w:rPr>
          <w:sz w:val="23"/>
        </w:rPr>
        <w:t>Dados Gerais da Proposta</w:t>
      </w:r>
      <w:r>
        <w:rPr>
          <w:sz w:val="22"/>
        </w:rPr>
        <w:t>”.</w:t>
      </w:r>
    </w:p>
    <w:p w14:paraId="0A55C759">
      <w:pPr>
        <w:pStyle w:val="5"/>
        <w:spacing w:before="18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179705</wp:posOffset>
            </wp:positionV>
            <wp:extent cx="5840095" cy="3211830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223" cy="321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BC8BA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280C7367">
      <w:pPr>
        <w:pStyle w:val="5"/>
        <w:spacing w:before="52"/>
        <w:rPr>
          <w:sz w:val="20"/>
        </w:rPr>
      </w:pPr>
    </w:p>
    <w:p w14:paraId="6DA462EF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16600" cy="329819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824" cy="32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F0FB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FF11204">
      <w:pPr>
        <w:pStyle w:val="5"/>
        <w:spacing w:before="272"/>
        <w:rPr>
          <w:sz w:val="23"/>
        </w:rPr>
      </w:pPr>
    </w:p>
    <w:p w14:paraId="030D6417">
      <w:pPr>
        <w:pStyle w:val="8"/>
        <w:numPr>
          <w:ilvl w:val="0"/>
          <w:numId w:val="6"/>
        </w:numPr>
        <w:tabs>
          <w:tab w:val="left" w:pos="713"/>
        </w:tabs>
        <w:spacing w:before="0" w:after="0" w:line="240" w:lineRule="auto"/>
        <w:ind w:left="713" w:right="0" w:hanging="354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10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Campos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específicos</w:t>
      </w:r>
      <w:r>
        <w:rPr>
          <w:spacing w:val="-2"/>
          <w:sz w:val="22"/>
        </w:rPr>
        <w:t>”:</w:t>
      </w:r>
    </w:p>
    <w:p w14:paraId="72F89B7B">
      <w:pPr>
        <w:pStyle w:val="5"/>
        <w:spacing w:before="252"/>
        <w:ind w:left="1" w:right="865"/>
      </w:pPr>
      <w:r>
        <w:t>Nesta aba, deverão ser apresentadas as informações solicitadas no item 5.10 do edital, bem</w:t>
      </w:r>
      <w:r>
        <w:rPr>
          <w:spacing w:val="40"/>
        </w:rPr>
        <w:t xml:space="preserve"> </w:t>
      </w:r>
      <w:r>
        <w:t>como outras informações necessárias à Análise de Mérito da proposta.</w:t>
      </w:r>
    </w:p>
    <w:p w14:paraId="3621072A">
      <w:pPr>
        <w:pStyle w:val="5"/>
        <w:spacing w:before="47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198755</wp:posOffset>
            </wp:positionV>
            <wp:extent cx="1372235" cy="121285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76" cy="12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368300</wp:posOffset>
            </wp:positionV>
            <wp:extent cx="5816600" cy="366141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81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116C7">
      <w:pPr>
        <w:pStyle w:val="5"/>
        <w:spacing w:before="3"/>
        <w:rPr>
          <w:sz w:val="4"/>
        </w:rPr>
      </w:pPr>
    </w:p>
    <w:p w14:paraId="182DA445">
      <w:pPr>
        <w:pStyle w:val="5"/>
        <w:spacing w:after="0"/>
        <w:rPr>
          <w:sz w:val="4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A3AC97E">
      <w:pPr>
        <w:pStyle w:val="5"/>
        <w:spacing w:before="52"/>
        <w:rPr>
          <w:sz w:val="20"/>
        </w:rPr>
      </w:pPr>
    </w:p>
    <w:p w14:paraId="399E7B32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35650" cy="6979920"/>
            <wp:effectExtent l="0" t="0" r="0" b="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875" cy="698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FC6C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F7E637E">
      <w:pPr>
        <w:pStyle w:val="5"/>
        <w:spacing w:before="52"/>
        <w:rPr>
          <w:sz w:val="20"/>
        </w:rPr>
      </w:pPr>
    </w:p>
    <w:p w14:paraId="793AEA8C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33745" cy="6991985"/>
            <wp:effectExtent l="0" t="0" r="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130" cy="6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DDE5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0E3ADE53">
      <w:pPr>
        <w:pStyle w:val="5"/>
        <w:spacing w:before="52"/>
        <w:rPr>
          <w:sz w:val="20"/>
        </w:rPr>
      </w:pPr>
    </w:p>
    <w:p w14:paraId="3FEADDD4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36285" cy="6991985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556" cy="699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7D3C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45670038">
      <w:pPr>
        <w:pStyle w:val="5"/>
        <w:spacing w:before="52"/>
        <w:rPr>
          <w:sz w:val="20"/>
        </w:rPr>
      </w:pPr>
    </w:p>
    <w:p w14:paraId="74CD96FB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99150" cy="4759325"/>
            <wp:effectExtent l="0" t="0" r="0" b="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484" cy="475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0556">
      <w:pPr>
        <w:pStyle w:val="5"/>
        <w:spacing w:before="227"/>
      </w:pPr>
    </w:p>
    <w:p w14:paraId="6F42E7C2">
      <w:pPr>
        <w:pStyle w:val="2"/>
      </w:pPr>
      <w:r>
        <w:rPr>
          <w:spacing w:val="-2"/>
        </w:rPr>
        <w:t>Observações:</w:t>
      </w:r>
    </w:p>
    <w:p w14:paraId="404E32DC">
      <w:pPr>
        <w:pStyle w:val="8"/>
        <w:numPr>
          <w:ilvl w:val="0"/>
          <w:numId w:val="7"/>
        </w:numPr>
        <w:tabs>
          <w:tab w:val="left" w:pos="361"/>
        </w:tabs>
        <w:spacing w:before="0" w:after="0" w:line="240" w:lineRule="auto"/>
        <w:ind w:left="361" w:right="818" w:hanging="360"/>
        <w:jc w:val="both"/>
        <w:rPr>
          <w:sz w:val="22"/>
        </w:rPr>
      </w:pPr>
      <w:r>
        <w:rPr>
          <w:sz w:val="22"/>
        </w:rPr>
        <w:t xml:space="preserve">Caso alguma das informações solicitadas esteja disponível em documento externo, poderá ser anexado um arquivo com a informação, sendo necessário referenciar no campo </w:t>
      </w:r>
      <w:r>
        <w:rPr>
          <w:spacing w:val="-2"/>
          <w:sz w:val="22"/>
        </w:rPr>
        <w:t>correspondente;</w:t>
      </w:r>
    </w:p>
    <w:p w14:paraId="7A1BA573">
      <w:pPr>
        <w:pStyle w:val="8"/>
        <w:numPr>
          <w:ilvl w:val="0"/>
          <w:numId w:val="7"/>
        </w:numPr>
        <w:tabs>
          <w:tab w:val="left" w:pos="361"/>
        </w:tabs>
        <w:spacing w:before="3" w:after="0" w:line="235" w:lineRule="auto"/>
        <w:ind w:left="361" w:right="814" w:hanging="360"/>
        <w:jc w:val="both"/>
        <w:rPr>
          <w:sz w:val="22"/>
        </w:rPr>
      </w:pPr>
      <w:r>
        <w:rPr>
          <w:sz w:val="22"/>
        </w:rPr>
        <w:t>Para facilitar a identificação, preferencialmente deve-se incluir no nome o subitem que o documento complementa, conforme imagem acima.</w:t>
      </w:r>
    </w:p>
    <w:p w14:paraId="1D380ED2">
      <w:pPr>
        <w:pStyle w:val="8"/>
        <w:spacing w:after="0" w:line="235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539F3CAC">
      <w:pPr>
        <w:pStyle w:val="5"/>
        <w:rPr>
          <w:sz w:val="23"/>
        </w:rPr>
      </w:pPr>
    </w:p>
    <w:p w14:paraId="32EFD2D3">
      <w:pPr>
        <w:pStyle w:val="5"/>
        <w:spacing w:before="259"/>
        <w:rPr>
          <w:sz w:val="23"/>
        </w:rPr>
      </w:pPr>
    </w:p>
    <w:p w14:paraId="3F283465">
      <w:pPr>
        <w:pStyle w:val="8"/>
        <w:numPr>
          <w:ilvl w:val="0"/>
          <w:numId w:val="6"/>
        </w:numPr>
        <w:tabs>
          <w:tab w:val="left" w:pos="721"/>
        </w:tabs>
        <w:spacing w:before="0" w:after="0" w:line="240" w:lineRule="auto"/>
        <w:ind w:left="721" w:right="0" w:hanging="360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7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Equipe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Científica</w:t>
      </w:r>
      <w:r>
        <w:rPr>
          <w:spacing w:val="-2"/>
          <w:sz w:val="22"/>
        </w:rPr>
        <w:t>”:</w:t>
      </w:r>
    </w:p>
    <w:p w14:paraId="195F0B85">
      <w:pPr>
        <w:pStyle w:val="5"/>
        <w:spacing w:before="4"/>
        <w:rPr>
          <w:sz w:val="20"/>
        </w:rPr>
      </w:pPr>
      <w:r>
        <w:rPr>
          <w:sz w:val="20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170815</wp:posOffset>
            </wp:positionV>
            <wp:extent cx="5907405" cy="3789680"/>
            <wp:effectExtent l="0" t="0" r="0" b="0"/>
            <wp:wrapTopAndBottom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72" cy="378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FE4AD">
      <w:pPr>
        <w:pStyle w:val="2"/>
        <w:spacing w:before="221"/>
      </w:pPr>
      <w:r>
        <w:rPr>
          <w:spacing w:val="-2"/>
        </w:rPr>
        <w:t>Observações:</w:t>
      </w:r>
    </w:p>
    <w:p w14:paraId="1241B726">
      <w:pPr>
        <w:pStyle w:val="8"/>
        <w:numPr>
          <w:ilvl w:val="0"/>
          <w:numId w:val="7"/>
        </w:numPr>
        <w:tabs>
          <w:tab w:val="left" w:pos="361"/>
        </w:tabs>
        <w:spacing w:before="4" w:after="0" w:line="235" w:lineRule="auto"/>
        <w:ind w:left="361" w:right="822" w:hanging="360"/>
        <w:jc w:val="left"/>
        <w:rPr>
          <w:sz w:val="22"/>
        </w:rPr>
      </w:pPr>
      <w:r>
        <w:rPr>
          <w:sz w:val="22"/>
        </w:rPr>
        <w:t>O Coordenador do Subprojeto será incluído automaticamente, sendo necessário preencher algumas das informações;</w:t>
      </w:r>
    </w:p>
    <w:p w14:paraId="5DFF68BE">
      <w:pPr>
        <w:pStyle w:val="8"/>
        <w:numPr>
          <w:ilvl w:val="0"/>
          <w:numId w:val="7"/>
        </w:numPr>
        <w:tabs>
          <w:tab w:val="left" w:pos="361"/>
        </w:tabs>
        <w:spacing w:before="2" w:after="0" w:line="263" w:lineRule="exact"/>
        <w:ind w:left="361" w:right="0" w:hanging="360"/>
        <w:jc w:val="left"/>
        <w:rPr>
          <w:sz w:val="22"/>
        </w:rPr>
      </w:pPr>
      <w:r>
        <w:rPr>
          <w:sz w:val="22"/>
        </w:rPr>
        <w:t>Será</w:t>
      </w:r>
      <w:r>
        <w:rPr>
          <w:spacing w:val="59"/>
          <w:sz w:val="22"/>
        </w:rPr>
        <w:t xml:space="preserve"> </w:t>
      </w:r>
      <w:r>
        <w:rPr>
          <w:sz w:val="22"/>
        </w:rPr>
        <w:t>obrigatório</w:t>
      </w:r>
      <w:r>
        <w:rPr>
          <w:spacing w:val="60"/>
          <w:sz w:val="22"/>
        </w:rPr>
        <w:t xml:space="preserve"> </w:t>
      </w:r>
      <w:r>
        <w:rPr>
          <w:sz w:val="22"/>
        </w:rPr>
        <w:t>que</w:t>
      </w:r>
      <w:r>
        <w:rPr>
          <w:spacing w:val="61"/>
          <w:sz w:val="22"/>
        </w:rPr>
        <w:t xml:space="preserve"> </w:t>
      </w:r>
      <w:r>
        <w:rPr>
          <w:sz w:val="22"/>
        </w:rPr>
        <w:t>a</w:t>
      </w:r>
      <w:r>
        <w:rPr>
          <w:spacing w:val="62"/>
          <w:sz w:val="22"/>
        </w:rPr>
        <w:t xml:space="preserve"> </w:t>
      </w:r>
      <w:r>
        <w:rPr>
          <w:sz w:val="22"/>
        </w:rPr>
        <w:t>Equipe</w:t>
      </w:r>
      <w:r>
        <w:rPr>
          <w:spacing w:val="63"/>
          <w:sz w:val="22"/>
        </w:rPr>
        <w:t xml:space="preserve"> </w:t>
      </w:r>
      <w:r>
        <w:rPr>
          <w:sz w:val="22"/>
        </w:rPr>
        <w:t>contenha</w:t>
      </w:r>
      <w:r>
        <w:rPr>
          <w:spacing w:val="62"/>
          <w:sz w:val="22"/>
        </w:rPr>
        <w:t xml:space="preserve"> </w:t>
      </w:r>
      <w:r>
        <w:rPr>
          <w:sz w:val="22"/>
        </w:rPr>
        <w:t>uma,</w:t>
      </w:r>
      <w:r>
        <w:rPr>
          <w:spacing w:val="60"/>
          <w:sz w:val="22"/>
        </w:rPr>
        <w:t xml:space="preserve"> </w:t>
      </w:r>
      <w:r>
        <w:rPr>
          <w:sz w:val="22"/>
        </w:rPr>
        <w:t>e</w:t>
      </w:r>
      <w:r>
        <w:rPr>
          <w:spacing w:val="61"/>
          <w:sz w:val="22"/>
        </w:rPr>
        <w:t xml:space="preserve"> </w:t>
      </w:r>
      <w:r>
        <w:rPr>
          <w:sz w:val="22"/>
        </w:rPr>
        <w:t>apenas</w:t>
      </w:r>
      <w:r>
        <w:rPr>
          <w:spacing w:val="63"/>
          <w:sz w:val="22"/>
        </w:rPr>
        <w:t xml:space="preserve"> </w:t>
      </w:r>
      <w:r>
        <w:rPr>
          <w:sz w:val="22"/>
        </w:rPr>
        <w:t>uma</w:t>
      </w:r>
      <w:r>
        <w:rPr>
          <w:spacing w:val="62"/>
          <w:sz w:val="22"/>
        </w:rPr>
        <w:t xml:space="preserve"> </w:t>
      </w:r>
      <w:r>
        <w:rPr>
          <w:sz w:val="22"/>
        </w:rPr>
        <w:t>pessoa,</w:t>
      </w:r>
      <w:r>
        <w:rPr>
          <w:spacing w:val="63"/>
          <w:sz w:val="22"/>
        </w:rPr>
        <w:t xml:space="preserve"> </w:t>
      </w:r>
      <w:r>
        <w:rPr>
          <w:sz w:val="22"/>
        </w:rPr>
        <w:t>com</w:t>
      </w:r>
      <w:r>
        <w:rPr>
          <w:spacing w:val="62"/>
          <w:sz w:val="22"/>
        </w:rPr>
        <w:t xml:space="preserve"> </w:t>
      </w:r>
      <w:r>
        <w:rPr>
          <w:sz w:val="22"/>
        </w:rPr>
        <w:t>a</w:t>
      </w:r>
      <w:r>
        <w:rPr>
          <w:spacing w:val="63"/>
          <w:sz w:val="22"/>
        </w:rPr>
        <w:t xml:space="preserve"> </w:t>
      </w:r>
      <w:r>
        <w:rPr>
          <w:spacing w:val="-2"/>
          <w:sz w:val="22"/>
        </w:rPr>
        <w:t>função</w:t>
      </w:r>
    </w:p>
    <w:p w14:paraId="55798F9E">
      <w:pPr>
        <w:spacing w:before="0" w:line="270" w:lineRule="exact"/>
        <w:ind w:left="361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sz w:val="23"/>
        </w:rPr>
        <w:t>Coordenador</w:t>
      </w:r>
      <w:r>
        <w:rPr>
          <w:spacing w:val="-18"/>
          <w:sz w:val="23"/>
        </w:rPr>
        <w:t xml:space="preserve"> </w:t>
      </w:r>
      <w:r>
        <w:rPr>
          <w:sz w:val="23"/>
        </w:rPr>
        <w:t>de</w:t>
      </w:r>
      <w:r>
        <w:rPr>
          <w:spacing w:val="-18"/>
          <w:sz w:val="23"/>
        </w:rPr>
        <w:t xml:space="preserve"> </w:t>
      </w:r>
      <w:r>
        <w:rPr>
          <w:sz w:val="23"/>
        </w:rPr>
        <w:t>subprojeto</w:t>
      </w:r>
      <w:r>
        <w:rPr>
          <w:sz w:val="22"/>
        </w:rPr>
        <w:t>”,</w:t>
      </w:r>
      <w:r>
        <w:rPr>
          <w:spacing w:val="-18"/>
          <w:sz w:val="22"/>
        </w:rPr>
        <w:t xml:space="preserve"> </w:t>
      </w:r>
      <w:r>
        <w:rPr>
          <w:sz w:val="22"/>
        </w:rPr>
        <w:t>sendo</w:t>
      </w:r>
      <w:r>
        <w:rPr>
          <w:spacing w:val="-17"/>
          <w:sz w:val="22"/>
        </w:rPr>
        <w:t xml:space="preserve"> </w:t>
      </w:r>
      <w:r>
        <w:rPr>
          <w:sz w:val="22"/>
        </w:rPr>
        <w:t>possível</w:t>
      </w:r>
      <w:r>
        <w:rPr>
          <w:spacing w:val="-17"/>
          <w:sz w:val="22"/>
        </w:rPr>
        <w:t xml:space="preserve"> </w:t>
      </w:r>
      <w:r>
        <w:rPr>
          <w:sz w:val="22"/>
        </w:rPr>
        <w:t>adicionar</w:t>
      </w:r>
      <w:r>
        <w:rPr>
          <w:spacing w:val="-17"/>
          <w:sz w:val="22"/>
        </w:rPr>
        <w:t xml:space="preserve"> </w:t>
      </w:r>
      <w:r>
        <w:rPr>
          <w:sz w:val="22"/>
        </w:rPr>
        <w:t>pessoas</w:t>
      </w:r>
      <w:r>
        <w:rPr>
          <w:spacing w:val="-17"/>
          <w:sz w:val="22"/>
        </w:rPr>
        <w:t xml:space="preserve"> </w:t>
      </w:r>
      <w:r>
        <w:rPr>
          <w:sz w:val="22"/>
        </w:rPr>
        <w:t>com</w:t>
      </w:r>
      <w:r>
        <w:rPr>
          <w:spacing w:val="-17"/>
          <w:sz w:val="22"/>
        </w:rPr>
        <w:t xml:space="preserve"> </w:t>
      </w:r>
      <w:r>
        <w:rPr>
          <w:sz w:val="22"/>
        </w:rPr>
        <w:t>as</w:t>
      </w:r>
      <w:r>
        <w:rPr>
          <w:spacing w:val="-17"/>
          <w:sz w:val="22"/>
        </w:rPr>
        <w:t xml:space="preserve"> </w:t>
      </w:r>
      <w:r>
        <w:rPr>
          <w:sz w:val="22"/>
        </w:rPr>
        <w:t>demais</w:t>
      </w:r>
      <w:r>
        <w:rPr>
          <w:spacing w:val="-16"/>
          <w:sz w:val="22"/>
        </w:rPr>
        <w:t xml:space="preserve"> </w:t>
      </w:r>
      <w:r>
        <w:rPr>
          <w:spacing w:val="-2"/>
          <w:sz w:val="22"/>
        </w:rPr>
        <w:t>funções.</w:t>
      </w:r>
    </w:p>
    <w:p w14:paraId="3AB045BE">
      <w:pPr>
        <w:pStyle w:val="8"/>
        <w:numPr>
          <w:ilvl w:val="0"/>
          <w:numId w:val="7"/>
        </w:numPr>
        <w:tabs>
          <w:tab w:val="left" w:pos="361"/>
        </w:tabs>
        <w:spacing w:before="1" w:after="0" w:line="237" w:lineRule="auto"/>
        <w:ind w:left="361" w:right="818" w:hanging="360"/>
        <w:jc w:val="left"/>
        <w:rPr>
          <w:sz w:val="22"/>
        </w:rPr>
      </w:pPr>
      <w:r>
        <w:rPr>
          <w:sz w:val="22"/>
        </w:rPr>
        <w:t>Todos os membros inseridos na Equipe devem estar diretamente relacionados ao crono-</w:t>
      </w:r>
      <w:r>
        <w:rPr>
          <w:spacing w:val="40"/>
          <w:sz w:val="22"/>
        </w:rPr>
        <w:t xml:space="preserve"> </w:t>
      </w:r>
      <w:r>
        <w:rPr>
          <w:sz w:val="22"/>
        </w:rPr>
        <w:t>grama físico do projeto e constar no Anexo VIII anexado em Dados Gerais da Proposta.</w:t>
      </w:r>
    </w:p>
    <w:p w14:paraId="43E42863">
      <w:pPr>
        <w:pStyle w:val="8"/>
        <w:spacing w:after="0" w:line="237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1007B499">
      <w:pPr>
        <w:pStyle w:val="5"/>
        <w:spacing w:before="52"/>
        <w:rPr>
          <w:sz w:val="20"/>
        </w:rPr>
      </w:pPr>
    </w:p>
    <w:p w14:paraId="2D96708B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35015" cy="2639695"/>
            <wp:effectExtent l="0" t="0" r="0" b="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587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DE32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1E132AEE">
      <w:pPr>
        <w:pStyle w:val="5"/>
        <w:spacing w:before="28"/>
      </w:pPr>
    </w:p>
    <w:p w14:paraId="6BFD71B9">
      <w:pPr>
        <w:pStyle w:val="2"/>
        <w:numPr>
          <w:ilvl w:val="1"/>
          <w:numId w:val="2"/>
        </w:numPr>
        <w:tabs>
          <w:tab w:val="left" w:pos="791"/>
        </w:tabs>
        <w:spacing w:before="0" w:after="0" w:line="240" w:lineRule="auto"/>
        <w:ind w:left="791" w:right="0" w:hanging="430"/>
        <w:jc w:val="left"/>
      </w:pPr>
      <w:r>
        <w:t>Atividade:</w:t>
      </w:r>
      <w:r>
        <w:rPr>
          <w:spacing w:val="-8"/>
        </w:rPr>
        <w:t xml:space="preserve"> </w:t>
      </w:r>
      <w:r>
        <w:t>Metas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cronograma</w:t>
      </w:r>
      <w:r>
        <w:rPr>
          <w:spacing w:val="-4"/>
        </w:rPr>
        <w:t xml:space="preserve"> </w:t>
      </w:r>
      <w:r>
        <w:rPr>
          <w:spacing w:val="-2"/>
        </w:rPr>
        <w:t>físico</w:t>
      </w:r>
    </w:p>
    <w:p w14:paraId="410A3394">
      <w:pPr>
        <w:pStyle w:val="8"/>
        <w:numPr>
          <w:ilvl w:val="0"/>
          <w:numId w:val="8"/>
        </w:numPr>
        <w:tabs>
          <w:tab w:val="left" w:pos="719"/>
        </w:tabs>
        <w:spacing w:before="255" w:after="0" w:line="240" w:lineRule="auto"/>
        <w:ind w:left="719" w:right="0" w:hanging="358"/>
        <w:jc w:val="left"/>
        <w:rPr>
          <w:rFonts w:ascii="Calibri" w:hAnsi="Calibri"/>
          <w:sz w:val="22"/>
        </w:rPr>
      </w:pPr>
      <w:r>
        <w:rPr>
          <w:sz w:val="22"/>
        </w:rPr>
        <w:t>Aba</w:t>
      </w:r>
      <w:r>
        <w:rPr>
          <w:spacing w:val="-1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Infraestrutura</w:t>
      </w:r>
      <w:r>
        <w:rPr>
          <w:spacing w:val="-2"/>
          <w:sz w:val="22"/>
        </w:rPr>
        <w:t>”</w:t>
      </w:r>
    </w:p>
    <w:p w14:paraId="6111A139">
      <w:pPr>
        <w:pStyle w:val="5"/>
        <w:spacing w:before="52"/>
        <w:rPr>
          <w:sz w:val="20"/>
        </w:rPr>
      </w:pPr>
      <w:r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920115</wp:posOffset>
            </wp:positionH>
            <wp:positionV relativeFrom="paragraph">
              <wp:posOffset>201295</wp:posOffset>
            </wp:positionV>
            <wp:extent cx="5869940" cy="2055495"/>
            <wp:effectExtent l="0" t="0" r="0" b="0"/>
            <wp:wrapTopAndBottom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9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2446020</wp:posOffset>
            </wp:positionV>
            <wp:extent cx="5805170" cy="935990"/>
            <wp:effectExtent l="0" t="0" r="0" b="0"/>
            <wp:wrapTopAndBottom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39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3570605</wp:posOffset>
            </wp:positionV>
            <wp:extent cx="5773420" cy="3452495"/>
            <wp:effectExtent l="0" t="0" r="0" b="0"/>
            <wp:wrapTopAndBottom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35" cy="345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CF6B2">
      <w:pPr>
        <w:pStyle w:val="5"/>
        <w:spacing w:before="32"/>
        <w:rPr>
          <w:sz w:val="20"/>
        </w:rPr>
      </w:pPr>
    </w:p>
    <w:p w14:paraId="5BD3F515">
      <w:pPr>
        <w:pStyle w:val="5"/>
        <w:spacing w:before="32"/>
        <w:rPr>
          <w:sz w:val="20"/>
        </w:rPr>
      </w:pPr>
    </w:p>
    <w:p w14:paraId="76A87817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CCDAC9D">
      <w:pPr>
        <w:pStyle w:val="5"/>
        <w:spacing w:before="52"/>
        <w:rPr>
          <w:sz w:val="20"/>
        </w:rPr>
      </w:pPr>
    </w:p>
    <w:p w14:paraId="533D80F3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08980" cy="7715885"/>
            <wp:effectExtent l="0" t="0" r="0" b="0"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85" cy="77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186E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05FCC02">
      <w:pPr>
        <w:pStyle w:val="5"/>
        <w:spacing w:before="52"/>
        <w:rPr>
          <w:sz w:val="20"/>
        </w:rPr>
      </w:pPr>
    </w:p>
    <w:p w14:paraId="7B5BA175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843270" cy="4810760"/>
            <wp:effectExtent l="0" t="0" r="0" b="0"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689" cy="481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BF9B">
      <w:pPr>
        <w:pStyle w:val="2"/>
        <w:spacing w:before="25"/>
      </w:pPr>
      <w:r>
        <w:rPr>
          <w:spacing w:val="-2"/>
        </w:rPr>
        <w:t>Observações:</w:t>
      </w:r>
    </w:p>
    <w:p w14:paraId="2436316C">
      <w:pPr>
        <w:pStyle w:val="8"/>
        <w:numPr>
          <w:ilvl w:val="0"/>
          <w:numId w:val="9"/>
        </w:numPr>
        <w:tabs>
          <w:tab w:val="left" w:pos="361"/>
        </w:tabs>
        <w:spacing w:before="9" w:after="0" w:line="230" w:lineRule="auto"/>
        <w:ind w:left="361" w:right="814" w:hanging="360"/>
        <w:jc w:val="both"/>
        <w:rPr>
          <w:sz w:val="22"/>
        </w:rPr>
      </w:pPr>
      <w:r>
        <w:rPr>
          <w:sz w:val="22"/>
        </w:rPr>
        <w:t>Neste campo, de acordo com as respostas às perguntas, será solicitada comprovação, que poderá</w:t>
      </w:r>
      <w:r>
        <w:rPr>
          <w:spacing w:val="-3"/>
          <w:sz w:val="22"/>
        </w:rPr>
        <w:t xml:space="preserve"> </w:t>
      </w:r>
      <w:r>
        <w:rPr>
          <w:sz w:val="22"/>
        </w:rPr>
        <w:t>ser</w:t>
      </w:r>
      <w:r>
        <w:rPr>
          <w:spacing w:val="-2"/>
          <w:sz w:val="22"/>
        </w:rPr>
        <w:t xml:space="preserve"> </w:t>
      </w:r>
      <w:r>
        <w:rPr>
          <w:sz w:val="22"/>
        </w:rPr>
        <w:t>atendida</w:t>
      </w:r>
      <w:r>
        <w:rPr>
          <w:spacing w:val="-2"/>
          <w:sz w:val="22"/>
        </w:rPr>
        <w:t xml:space="preserve"> </w:t>
      </w:r>
      <w:r>
        <w:rPr>
          <w:sz w:val="22"/>
        </w:rPr>
        <w:t>com</w:t>
      </w:r>
      <w:r>
        <w:rPr>
          <w:spacing w:val="-2"/>
          <w:sz w:val="22"/>
        </w:rPr>
        <w:t xml:space="preserve"> </w:t>
      </w:r>
      <w:r>
        <w:rPr>
          <w:sz w:val="22"/>
        </w:rPr>
        <w:t>o</w:t>
      </w:r>
      <w:r>
        <w:rPr>
          <w:spacing w:val="-1"/>
          <w:sz w:val="22"/>
        </w:rPr>
        <w:t xml:space="preserve"> </w:t>
      </w:r>
      <w:r>
        <w:rPr>
          <w:sz w:val="22"/>
        </w:rPr>
        <w:t>envio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 xml:space="preserve">um </w:t>
      </w:r>
      <w:r>
        <w:rPr>
          <w:sz w:val="23"/>
        </w:rPr>
        <w:t>link</w:t>
      </w:r>
      <w:r>
        <w:rPr>
          <w:spacing w:val="-4"/>
          <w:sz w:val="23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>acesso</w:t>
      </w:r>
      <w:r>
        <w:rPr>
          <w:spacing w:val="-1"/>
          <w:sz w:val="22"/>
        </w:rPr>
        <w:t xml:space="preserve"> </w:t>
      </w:r>
      <w:r>
        <w:rPr>
          <w:sz w:val="22"/>
        </w:rPr>
        <w:t>à</w:t>
      </w:r>
      <w:r>
        <w:rPr>
          <w:spacing w:val="-2"/>
          <w:sz w:val="22"/>
        </w:rPr>
        <w:t xml:space="preserve"> </w:t>
      </w:r>
      <w:r>
        <w:rPr>
          <w:sz w:val="22"/>
        </w:rPr>
        <w:t>informação</w:t>
      </w:r>
      <w:r>
        <w:rPr>
          <w:spacing w:val="-1"/>
          <w:sz w:val="22"/>
        </w:rPr>
        <w:t xml:space="preserve"> </w:t>
      </w:r>
      <w:r>
        <w:rPr>
          <w:sz w:val="22"/>
        </w:rPr>
        <w:t>ou</w:t>
      </w:r>
      <w:r>
        <w:rPr>
          <w:spacing w:val="-2"/>
          <w:sz w:val="22"/>
        </w:rPr>
        <w:t xml:space="preserve"> </w:t>
      </w:r>
      <w:r>
        <w:rPr>
          <w:sz w:val="22"/>
        </w:rPr>
        <w:t xml:space="preserve">pelo </w:t>
      </w:r>
      <w:r>
        <w:rPr>
          <w:sz w:val="23"/>
        </w:rPr>
        <w:t>upload</w:t>
      </w:r>
      <w:r>
        <w:rPr>
          <w:spacing w:val="-4"/>
          <w:sz w:val="23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 xml:space="preserve">um documento, exceto para a primeira pergunta que permite apenas a comprovação por </w:t>
      </w:r>
      <w:r>
        <w:rPr>
          <w:sz w:val="23"/>
        </w:rPr>
        <w:t>link</w:t>
      </w:r>
      <w:r>
        <w:rPr>
          <w:sz w:val="22"/>
        </w:rPr>
        <w:t>.</w:t>
      </w:r>
    </w:p>
    <w:p w14:paraId="7E814DBC">
      <w:pPr>
        <w:pStyle w:val="8"/>
        <w:numPr>
          <w:ilvl w:val="0"/>
          <w:numId w:val="8"/>
        </w:numPr>
        <w:tabs>
          <w:tab w:val="left" w:pos="720"/>
        </w:tabs>
        <w:spacing w:before="263" w:after="0" w:line="240" w:lineRule="auto"/>
        <w:ind w:left="720" w:right="0" w:hanging="359"/>
        <w:jc w:val="left"/>
        <w:rPr>
          <w:sz w:val="22"/>
        </w:rPr>
      </w:pPr>
      <w:r>
        <w:rPr>
          <w:sz w:val="22"/>
        </w:rPr>
        <w:t>Aba</w:t>
      </w:r>
      <w:r>
        <w:rPr>
          <w:spacing w:val="-3"/>
          <w:sz w:val="22"/>
        </w:rPr>
        <w:t xml:space="preserve"> </w:t>
      </w:r>
      <w:r>
        <w:rPr>
          <w:sz w:val="22"/>
        </w:rPr>
        <w:t>“Cronograma</w:t>
      </w:r>
      <w:r>
        <w:rPr>
          <w:spacing w:val="-3"/>
          <w:sz w:val="22"/>
        </w:rPr>
        <w:t xml:space="preserve"> </w:t>
      </w:r>
      <w:r>
        <w:rPr>
          <w:sz w:val="22"/>
        </w:rPr>
        <w:t>e</w:t>
      </w:r>
      <w:r>
        <w:rPr>
          <w:spacing w:val="-5"/>
          <w:sz w:val="22"/>
        </w:rPr>
        <w:t xml:space="preserve"> </w:t>
      </w:r>
      <w:r>
        <w:rPr>
          <w:sz w:val="22"/>
        </w:rPr>
        <w:t>marcos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acompanhamento”.</w:t>
      </w:r>
    </w:p>
    <w:p w14:paraId="78CEE2A3">
      <w:pPr>
        <w:pStyle w:val="5"/>
        <w:spacing w:before="2"/>
        <w:rPr>
          <w:sz w:val="20"/>
        </w:rPr>
      </w:pPr>
      <w:r>
        <w:rPr>
          <w:sz w:val="20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169545</wp:posOffset>
            </wp:positionV>
            <wp:extent cx="5847715" cy="1417320"/>
            <wp:effectExtent l="0" t="0" r="0" b="0"/>
            <wp:wrapTopAndBottom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538" cy="141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4A540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47586CD">
      <w:pPr>
        <w:pStyle w:val="5"/>
        <w:spacing w:before="52"/>
        <w:rPr>
          <w:sz w:val="20"/>
        </w:rPr>
      </w:pPr>
    </w:p>
    <w:p w14:paraId="087CB5DE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928360" cy="1607820"/>
            <wp:effectExtent l="0" t="0" r="0" b="0"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92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5C61">
      <w:pPr>
        <w:pStyle w:val="2"/>
        <w:spacing w:before="240"/>
      </w:pPr>
      <w:r>
        <w:rPr>
          <w:spacing w:val="-2"/>
        </w:rPr>
        <w:t>Observações:</w:t>
      </w:r>
    </w:p>
    <w:p w14:paraId="55DCD739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13" w:hanging="360"/>
        <w:jc w:val="both"/>
        <w:rPr>
          <w:sz w:val="22"/>
        </w:rPr>
      </w:pPr>
      <w:r>
        <w:rPr>
          <w:sz w:val="22"/>
        </w:rPr>
        <w:t>O cronograma físico deverá apresentar, de forma clara, as metas do projeto de pesquisa a ser</w:t>
      </w:r>
      <w:r>
        <w:rPr>
          <w:spacing w:val="-18"/>
          <w:sz w:val="22"/>
        </w:rPr>
        <w:t xml:space="preserve"> </w:t>
      </w:r>
      <w:r>
        <w:rPr>
          <w:sz w:val="22"/>
        </w:rPr>
        <w:t>desenvolvido,</w:t>
      </w:r>
      <w:r>
        <w:rPr>
          <w:spacing w:val="-17"/>
          <w:sz w:val="22"/>
        </w:rPr>
        <w:t xml:space="preserve"> </w:t>
      </w:r>
      <w:r>
        <w:rPr>
          <w:sz w:val="22"/>
        </w:rPr>
        <w:t>assegurando</w:t>
      </w:r>
      <w:r>
        <w:rPr>
          <w:spacing w:val="-17"/>
          <w:sz w:val="22"/>
        </w:rPr>
        <w:t xml:space="preserve"> </w:t>
      </w:r>
      <w:r>
        <w:rPr>
          <w:sz w:val="22"/>
        </w:rPr>
        <w:t>que</w:t>
      </w:r>
      <w:r>
        <w:rPr>
          <w:spacing w:val="-17"/>
          <w:sz w:val="22"/>
        </w:rPr>
        <w:t xml:space="preserve"> </w:t>
      </w:r>
      <w:r>
        <w:rPr>
          <w:sz w:val="22"/>
        </w:rPr>
        <w:t>a</w:t>
      </w:r>
      <w:r>
        <w:rPr>
          <w:spacing w:val="-17"/>
          <w:sz w:val="22"/>
        </w:rPr>
        <w:t xml:space="preserve"> </w:t>
      </w:r>
      <w:r>
        <w:rPr>
          <w:sz w:val="22"/>
        </w:rPr>
        <w:t>infraestrutura</w:t>
      </w:r>
      <w:r>
        <w:rPr>
          <w:spacing w:val="-18"/>
          <w:sz w:val="22"/>
        </w:rPr>
        <w:t xml:space="preserve"> </w:t>
      </w:r>
      <w:r>
        <w:rPr>
          <w:sz w:val="22"/>
        </w:rPr>
        <w:t>necessária</w:t>
      </w:r>
      <w:r>
        <w:rPr>
          <w:spacing w:val="-17"/>
          <w:sz w:val="22"/>
        </w:rPr>
        <w:t xml:space="preserve"> </w:t>
      </w:r>
      <w:r>
        <w:rPr>
          <w:sz w:val="22"/>
        </w:rPr>
        <w:t>esteja</w:t>
      </w:r>
      <w:r>
        <w:rPr>
          <w:spacing w:val="-17"/>
          <w:sz w:val="22"/>
        </w:rPr>
        <w:t xml:space="preserve"> </w:t>
      </w:r>
      <w:r>
        <w:rPr>
          <w:sz w:val="22"/>
        </w:rPr>
        <w:t>devidamente</w:t>
      </w:r>
      <w:r>
        <w:rPr>
          <w:spacing w:val="-17"/>
          <w:sz w:val="22"/>
        </w:rPr>
        <w:t xml:space="preserve"> </w:t>
      </w:r>
      <w:r>
        <w:rPr>
          <w:sz w:val="22"/>
        </w:rPr>
        <w:t>integrada a essas metas.</w:t>
      </w:r>
    </w:p>
    <w:p w14:paraId="77F6E964">
      <w:pPr>
        <w:pStyle w:val="8"/>
        <w:numPr>
          <w:ilvl w:val="0"/>
          <w:numId w:val="9"/>
        </w:numPr>
        <w:tabs>
          <w:tab w:val="left" w:pos="361"/>
        </w:tabs>
        <w:spacing w:before="0" w:after="0" w:line="237" w:lineRule="auto"/>
        <w:ind w:left="361" w:right="814" w:hanging="360"/>
        <w:jc w:val="both"/>
        <w:rPr>
          <w:sz w:val="22"/>
        </w:rPr>
      </w:pPr>
      <w:r>
        <w:rPr>
          <w:sz w:val="22"/>
        </w:rPr>
        <w:t>Cada</w:t>
      </w:r>
      <w:r>
        <w:rPr>
          <w:spacing w:val="-10"/>
          <w:sz w:val="22"/>
        </w:rPr>
        <w:t xml:space="preserve"> </w:t>
      </w:r>
      <w:r>
        <w:rPr>
          <w:sz w:val="22"/>
        </w:rPr>
        <w:t>meta</w:t>
      </w:r>
      <w:r>
        <w:rPr>
          <w:spacing w:val="-10"/>
          <w:sz w:val="22"/>
        </w:rPr>
        <w:t xml:space="preserve"> </w:t>
      </w:r>
      <w:r>
        <w:rPr>
          <w:sz w:val="22"/>
        </w:rPr>
        <w:t>cadastrada</w:t>
      </w:r>
      <w:r>
        <w:rPr>
          <w:spacing w:val="-10"/>
          <w:sz w:val="22"/>
        </w:rPr>
        <w:t xml:space="preserve"> </w:t>
      </w:r>
      <w:r>
        <w:rPr>
          <w:sz w:val="22"/>
        </w:rPr>
        <w:t>no</w:t>
      </w:r>
      <w:r>
        <w:rPr>
          <w:spacing w:val="-9"/>
          <w:sz w:val="22"/>
        </w:rPr>
        <w:t xml:space="preserve"> </w:t>
      </w:r>
      <w:r>
        <w:rPr>
          <w:sz w:val="22"/>
        </w:rPr>
        <w:t>primeiro</w:t>
      </w:r>
      <w:r>
        <w:rPr>
          <w:spacing w:val="-12"/>
          <w:sz w:val="22"/>
        </w:rPr>
        <w:t xml:space="preserve"> </w:t>
      </w:r>
      <w:r>
        <w:rPr>
          <w:sz w:val="22"/>
        </w:rPr>
        <w:t>campo</w:t>
      </w:r>
      <w:r>
        <w:rPr>
          <w:spacing w:val="-12"/>
          <w:sz w:val="22"/>
        </w:rPr>
        <w:t xml:space="preserve"> </w:t>
      </w:r>
      <w:r>
        <w:rPr>
          <w:sz w:val="22"/>
        </w:rPr>
        <w:t>será</w:t>
      </w:r>
      <w:r>
        <w:rPr>
          <w:spacing w:val="-11"/>
          <w:sz w:val="22"/>
        </w:rPr>
        <w:t xml:space="preserve"> </w:t>
      </w:r>
      <w:r>
        <w:rPr>
          <w:sz w:val="22"/>
        </w:rPr>
        <w:t>transferida</w:t>
      </w:r>
      <w:r>
        <w:rPr>
          <w:spacing w:val="-10"/>
          <w:sz w:val="22"/>
        </w:rPr>
        <w:t xml:space="preserve"> </w:t>
      </w:r>
      <w:r>
        <w:rPr>
          <w:sz w:val="22"/>
        </w:rPr>
        <w:t>para</w:t>
      </w:r>
      <w:r>
        <w:rPr>
          <w:spacing w:val="-10"/>
          <w:sz w:val="22"/>
        </w:rPr>
        <w:t xml:space="preserve"> </w:t>
      </w:r>
      <w:r>
        <w:rPr>
          <w:sz w:val="22"/>
        </w:rPr>
        <w:t>o</w:t>
      </w:r>
      <w:r>
        <w:rPr>
          <w:spacing w:val="-12"/>
          <w:sz w:val="22"/>
        </w:rPr>
        <w:t xml:space="preserve"> </w:t>
      </w:r>
      <w:r>
        <w:rPr>
          <w:sz w:val="22"/>
        </w:rPr>
        <w:t>gráfico</w:t>
      </w:r>
      <w:r>
        <w:rPr>
          <w:spacing w:val="-12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3"/>
        </w:rPr>
        <w:t>Gantt</w:t>
      </w:r>
      <w:r>
        <w:rPr>
          <w:spacing w:val="-14"/>
          <w:sz w:val="23"/>
        </w:rPr>
        <w:t xml:space="preserve"> </w:t>
      </w:r>
      <w:r>
        <w:rPr>
          <w:sz w:val="22"/>
        </w:rPr>
        <w:t xml:space="preserve">(segundo </w:t>
      </w:r>
      <w:r>
        <w:rPr>
          <w:spacing w:val="-2"/>
          <w:sz w:val="22"/>
        </w:rPr>
        <w:t>campo).</w:t>
      </w:r>
    </w:p>
    <w:p w14:paraId="098D7379">
      <w:pPr>
        <w:pStyle w:val="8"/>
        <w:numPr>
          <w:ilvl w:val="0"/>
          <w:numId w:val="9"/>
        </w:numPr>
        <w:tabs>
          <w:tab w:val="left" w:pos="361"/>
        </w:tabs>
        <w:spacing w:before="0" w:after="0" w:line="242" w:lineRule="auto"/>
        <w:ind w:left="361" w:right="819" w:hanging="360"/>
        <w:jc w:val="both"/>
        <w:rPr>
          <w:sz w:val="22"/>
        </w:rPr>
      </w:pPr>
      <w:r>
        <w:rPr>
          <w:sz w:val="22"/>
        </w:rPr>
        <w:t>Cada meta deverá ser desdobrada em, pelo menos, uma atividade. Para incluir atividades, deve-se clicar no ícone</w:t>
      </w:r>
      <w:r>
        <w:rPr>
          <w:spacing w:val="30"/>
          <w:sz w:val="22"/>
        </w:rPr>
        <w:t xml:space="preserve"> </w:t>
      </w:r>
      <w:r>
        <w:rPr>
          <w:spacing w:val="30"/>
          <w:position w:val="1"/>
          <w:sz w:val="22"/>
        </w:rPr>
        <w:drawing>
          <wp:inline distT="0" distB="0" distL="0" distR="0">
            <wp:extent cx="139700" cy="139700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sz w:val="22"/>
        </w:rPr>
        <w:t xml:space="preserve"> </w:t>
      </w:r>
      <w:r>
        <w:rPr>
          <w:sz w:val="22"/>
        </w:rPr>
        <w:t xml:space="preserve">ao lado da meta. Para excluir atividade clicar no ícone com uma lixeira </w:t>
      </w:r>
      <w:r>
        <w:rPr>
          <w:spacing w:val="-3"/>
          <w:sz w:val="22"/>
        </w:rPr>
        <w:drawing>
          <wp:inline distT="0" distB="0" distL="0" distR="0">
            <wp:extent cx="114300" cy="120650"/>
            <wp:effectExtent l="0" t="0" r="0" b="0"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 xml:space="preserve"> </w:t>
      </w:r>
      <w:r>
        <w:rPr>
          <w:sz w:val="22"/>
        </w:rPr>
        <w:t>ao lado da atividade;</w:t>
      </w:r>
    </w:p>
    <w:p w14:paraId="019D0A93">
      <w:pPr>
        <w:pStyle w:val="8"/>
        <w:numPr>
          <w:ilvl w:val="0"/>
          <w:numId w:val="9"/>
        </w:numPr>
        <w:tabs>
          <w:tab w:val="left" w:pos="361"/>
        </w:tabs>
        <w:spacing w:before="0" w:after="0" w:line="237" w:lineRule="auto"/>
        <w:ind w:left="361" w:right="820" w:hanging="360"/>
        <w:jc w:val="both"/>
        <w:rPr>
          <w:sz w:val="22"/>
        </w:rPr>
      </w:pPr>
      <w:r>
        <w:rPr>
          <w:sz w:val="22"/>
        </w:rPr>
        <w:t>O</w:t>
      </w:r>
      <w:r>
        <w:rPr>
          <w:spacing w:val="-1"/>
          <w:sz w:val="22"/>
        </w:rPr>
        <w:t xml:space="preserve"> </w:t>
      </w:r>
      <w:r>
        <w:rPr>
          <w:sz w:val="22"/>
        </w:rPr>
        <w:t>momento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início e</w:t>
      </w:r>
      <w:r>
        <w:rPr>
          <w:spacing w:val="-3"/>
          <w:sz w:val="22"/>
        </w:rPr>
        <w:t xml:space="preserve"> </w:t>
      </w:r>
      <w:r>
        <w:rPr>
          <w:sz w:val="22"/>
        </w:rPr>
        <w:t>término de</w:t>
      </w:r>
      <w:r>
        <w:rPr>
          <w:spacing w:val="-1"/>
          <w:sz w:val="22"/>
        </w:rPr>
        <w:t xml:space="preserve"> </w:t>
      </w:r>
      <w:r>
        <w:rPr>
          <w:sz w:val="22"/>
        </w:rPr>
        <w:t>cada</w:t>
      </w:r>
      <w:r>
        <w:rPr>
          <w:spacing w:val="-2"/>
          <w:sz w:val="22"/>
        </w:rPr>
        <w:t xml:space="preserve"> </w:t>
      </w:r>
      <w:r>
        <w:rPr>
          <w:sz w:val="22"/>
        </w:rPr>
        <w:t>atividade, bem</w:t>
      </w:r>
      <w:r>
        <w:rPr>
          <w:spacing w:val="-3"/>
          <w:sz w:val="22"/>
        </w:rPr>
        <w:t xml:space="preserve"> </w:t>
      </w:r>
      <w:r>
        <w:rPr>
          <w:sz w:val="22"/>
        </w:rPr>
        <w:t>como</w:t>
      </w:r>
      <w:r>
        <w:rPr>
          <w:spacing w:val="-2"/>
          <w:sz w:val="22"/>
        </w:rPr>
        <w:t xml:space="preserve"> </w:t>
      </w:r>
      <w:r>
        <w:rPr>
          <w:sz w:val="22"/>
        </w:rPr>
        <w:t>sua</w:t>
      </w:r>
      <w:r>
        <w:rPr>
          <w:spacing w:val="-1"/>
          <w:sz w:val="22"/>
        </w:rPr>
        <w:t xml:space="preserve"> </w:t>
      </w:r>
      <w:r>
        <w:rPr>
          <w:sz w:val="22"/>
        </w:rPr>
        <w:t>duração, podem</w:t>
      </w:r>
      <w:r>
        <w:rPr>
          <w:spacing w:val="-1"/>
          <w:sz w:val="22"/>
        </w:rPr>
        <w:t xml:space="preserve"> </w:t>
      </w:r>
      <w:r>
        <w:rPr>
          <w:sz w:val="22"/>
        </w:rPr>
        <w:t>ser</w:t>
      </w:r>
      <w:r>
        <w:rPr>
          <w:spacing w:val="-2"/>
          <w:sz w:val="22"/>
        </w:rPr>
        <w:t xml:space="preserve"> </w:t>
      </w:r>
      <w:r>
        <w:rPr>
          <w:sz w:val="22"/>
        </w:rPr>
        <w:t>alte- rados arrastando e soltando ou redimensionando as barras do gráfico;</w:t>
      </w:r>
    </w:p>
    <w:p w14:paraId="794BF489">
      <w:pPr>
        <w:pStyle w:val="8"/>
        <w:numPr>
          <w:ilvl w:val="0"/>
          <w:numId w:val="9"/>
        </w:numPr>
        <w:tabs>
          <w:tab w:val="left" w:pos="361"/>
        </w:tabs>
        <w:spacing w:before="3" w:after="0" w:line="235" w:lineRule="auto"/>
        <w:ind w:left="361" w:right="821" w:hanging="360"/>
        <w:jc w:val="both"/>
        <w:rPr>
          <w:b/>
          <w:sz w:val="22"/>
        </w:rPr>
      </w:pPr>
      <w:r>
        <w:rPr>
          <w:sz w:val="22"/>
        </w:rPr>
        <w:t xml:space="preserve">Ao incluir cada atividade, serão solicitados os campos da imagem a seguir, que podem ser editados clicando 2 vezes na atividade. </w:t>
      </w:r>
      <w:r>
        <w:rPr>
          <w:b/>
          <w:sz w:val="22"/>
        </w:rPr>
        <w:t>Todos os campos são obrigatórios.</w:t>
      </w:r>
    </w:p>
    <w:p w14:paraId="21B6CF56">
      <w:pPr>
        <w:pStyle w:val="5"/>
        <w:spacing w:before="2"/>
        <w:rPr>
          <w:b/>
          <w:sz w:val="20"/>
        </w:rPr>
      </w:pPr>
      <w:r>
        <w:rPr>
          <w:b/>
          <w:sz w:val="20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169545</wp:posOffset>
            </wp:positionV>
            <wp:extent cx="3873500" cy="2642235"/>
            <wp:effectExtent l="0" t="0" r="0" b="0"/>
            <wp:wrapTopAndBottom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722" cy="264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61AEA">
      <w:pPr>
        <w:pStyle w:val="2"/>
        <w:spacing w:before="250"/>
      </w:pPr>
      <w:r>
        <w:rPr>
          <w:spacing w:val="-2"/>
        </w:rPr>
        <w:t>Observações:</w:t>
      </w:r>
    </w:p>
    <w:p w14:paraId="3517711B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O Indicador Físico deverá ser definido, sempre que possível de caráter quantitativo, que sejam mais adequados para aferir o término da execução de cada atividade considerada, informando quantidades e unidades de medida.</w:t>
      </w:r>
    </w:p>
    <w:p w14:paraId="2D9DAB1D">
      <w:pPr>
        <w:pStyle w:val="8"/>
        <w:spacing w:after="0" w:line="237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4CDB634F">
      <w:pPr>
        <w:pStyle w:val="5"/>
        <w:spacing w:before="30"/>
      </w:pPr>
    </w:p>
    <w:p w14:paraId="5310A7EB">
      <w:pPr>
        <w:pStyle w:val="2"/>
        <w:numPr>
          <w:ilvl w:val="1"/>
          <w:numId w:val="2"/>
        </w:numPr>
        <w:tabs>
          <w:tab w:val="left" w:pos="791"/>
        </w:tabs>
        <w:spacing w:before="0" w:after="0" w:line="530" w:lineRule="atLeast"/>
        <w:ind w:left="1" w:right="6221" w:firstLine="360"/>
        <w:jc w:val="left"/>
      </w:pPr>
      <w:r>
        <w:t>Atividade:</w:t>
      </w:r>
      <w:r>
        <w:rPr>
          <w:spacing w:val="-11"/>
        </w:rPr>
        <w:t xml:space="preserve"> </w:t>
      </w:r>
      <w:r>
        <w:t>Relação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 xml:space="preserve">Itens </w:t>
      </w:r>
      <w:r>
        <w:rPr>
          <w:spacing w:val="-2"/>
        </w:rPr>
        <w:t>Observações:</w:t>
      </w:r>
    </w:p>
    <w:p w14:paraId="4D164B1A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14" w:hanging="360"/>
        <w:jc w:val="both"/>
        <w:rPr>
          <w:sz w:val="22"/>
        </w:rPr>
      </w:pPr>
      <w:r>
        <w:rPr>
          <w:sz w:val="22"/>
        </w:rPr>
        <w:t>Para todas as rubricas, sempre que possível os itens devem ser agrupados, por exemplo, um equipamento e seus acessórios, materiais de consumo de um mesmo tipo/finalidade, serviços semelhantes que poderão ser contratados em conjunto;</w:t>
      </w:r>
    </w:p>
    <w:p w14:paraId="1D1FF92C">
      <w:pPr>
        <w:pStyle w:val="8"/>
        <w:numPr>
          <w:ilvl w:val="0"/>
          <w:numId w:val="9"/>
        </w:numPr>
        <w:tabs>
          <w:tab w:val="left" w:pos="361"/>
        </w:tabs>
        <w:spacing w:before="7" w:after="0" w:line="235" w:lineRule="auto"/>
        <w:ind w:left="361" w:right="816" w:hanging="360"/>
        <w:jc w:val="both"/>
        <w:rPr>
          <w:sz w:val="22"/>
        </w:rPr>
      </w:pPr>
      <w:r>
        <w:rPr>
          <w:sz w:val="22"/>
        </w:rPr>
        <w:t>Nesta aba, serão cadastrados os itens solicitados e os itens de contrapartida financeira. Deverá ser indicado “</w:t>
      </w:r>
      <w:r>
        <w:rPr>
          <w:sz w:val="23"/>
        </w:rPr>
        <w:t>Finep</w:t>
      </w:r>
      <w:r>
        <w:rPr>
          <w:sz w:val="22"/>
        </w:rPr>
        <w:t>” no campo “</w:t>
      </w:r>
      <w:r>
        <w:rPr>
          <w:sz w:val="23"/>
        </w:rPr>
        <w:t>Fonte</w:t>
      </w:r>
      <w:r>
        <w:rPr>
          <w:sz w:val="22"/>
        </w:rPr>
        <w:t>” para itens solicitados ou a Instituição que está oferecendo a contrapartida financeira;</w:t>
      </w:r>
    </w:p>
    <w:p w14:paraId="7BCB1973">
      <w:pPr>
        <w:pStyle w:val="8"/>
        <w:numPr>
          <w:ilvl w:val="0"/>
          <w:numId w:val="9"/>
        </w:numPr>
        <w:tabs>
          <w:tab w:val="left" w:pos="360"/>
        </w:tabs>
        <w:spacing w:before="0" w:after="0" w:line="267" w:lineRule="exact"/>
        <w:ind w:left="360" w:right="0" w:hanging="359"/>
        <w:jc w:val="both"/>
        <w:rPr>
          <w:sz w:val="22"/>
        </w:rPr>
      </w:pP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acordo</w:t>
      </w:r>
      <w:r>
        <w:rPr>
          <w:spacing w:val="-4"/>
          <w:sz w:val="22"/>
        </w:rPr>
        <w:t xml:space="preserve"> </w:t>
      </w:r>
      <w:r>
        <w:rPr>
          <w:sz w:val="22"/>
        </w:rPr>
        <w:t>com</w:t>
      </w:r>
      <w:r>
        <w:rPr>
          <w:spacing w:val="-5"/>
          <w:sz w:val="22"/>
        </w:rPr>
        <w:t xml:space="preserve"> </w:t>
      </w: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preenchimento</w:t>
      </w:r>
      <w:r>
        <w:rPr>
          <w:spacing w:val="-4"/>
          <w:sz w:val="22"/>
        </w:rPr>
        <w:t xml:space="preserve"> </w:t>
      </w:r>
      <w:r>
        <w:rPr>
          <w:sz w:val="22"/>
        </w:rPr>
        <w:t>desta</w:t>
      </w:r>
      <w:r>
        <w:rPr>
          <w:spacing w:val="-4"/>
          <w:sz w:val="22"/>
        </w:rPr>
        <w:t xml:space="preserve"> </w:t>
      </w:r>
      <w:r>
        <w:rPr>
          <w:sz w:val="22"/>
        </w:rPr>
        <w:t>aba/atividade,</w:t>
      </w:r>
      <w:r>
        <w:rPr>
          <w:spacing w:val="-5"/>
          <w:sz w:val="22"/>
        </w:rPr>
        <w:t xml:space="preserve"> </w:t>
      </w:r>
      <w:r>
        <w:rPr>
          <w:sz w:val="22"/>
        </w:rPr>
        <w:t>serão</w:t>
      </w:r>
      <w:r>
        <w:rPr>
          <w:spacing w:val="-4"/>
          <w:sz w:val="22"/>
        </w:rPr>
        <w:t xml:space="preserve"> </w:t>
      </w:r>
      <w:r>
        <w:rPr>
          <w:sz w:val="22"/>
        </w:rPr>
        <w:t>exigidos</w:t>
      </w:r>
      <w:r>
        <w:rPr>
          <w:spacing w:val="-5"/>
          <w:sz w:val="22"/>
        </w:rPr>
        <w:t xml:space="preserve"> </w:t>
      </w:r>
      <w:r>
        <w:rPr>
          <w:sz w:val="22"/>
        </w:rPr>
        <w:t>anexos</w:t>
      </w:r>
      <w:r>
        <w:rPr>
          <w:spacing w:val="-4"/>
          <w:sz w:val="22"/>
        </w:rPr>
        <w:t xml:space="preserve"> </w:t>
      </w:r>
      <w:r>
        <w:rPr>
          <w:sz w:val="22"/>
        </w:rPr>
        <w:t>mais</w:t>
      </w:r>
      <w:r>
        <w:rPr>
          <w:spacing w:val="-4"/>
          <w:sz w:val="22"/>
        </w:rPr>
        <w:t xml:space="preserve"> </w:t>
      </w:r>
      <w:r>
        <w:rPr>
          <w:spacing w:val="-2"/>
          <w:sz w:val="22"/>
        </w:rPr>
        <w:t>adiante;</w:t>
      </w:r>
    </w:p>
    <w:p w14:paraId="1CC87A2C">
      <w:pPr>
        <w:pStyle w:val="8"/>
        <w:numPr>
          <w:ilvl w:val="0"/>
          <w:numId w:val="9"/>
        </w:numPr>
        <w:tabs>
          <w:tab w:val="left" w:pos="360"/>
        </w:tabs>
        <w:spacing w:before="0" w:after="0" w:line="268" w:lineRule="exact"/>
        <w:ind w:left="360" w:right="0" w:hanging="359"/>
        <w:jc w:val="both"/>
        <w:rPr>
          <w:sz w:val="22"/>
        </w:rPr>
      </w:pPr>
      <w:r>
        <w:rPr>
          <w:sz w:val="22"/>
        </w:rPr>
        <w:t>Não</w:t>
      </w:r>
      <w:r>
        <w:rPr>
          <w:spacing w:val="-5"/>
          <w:sz w:val="22"/>
        </w:rPr>
        <w:t xml:space="preserve"> </w:t>
      </w:r>
      <w:r>
        <w:rPr>
          <w:sz w:val="22"/>
        </w:rPr>
        <w:t>são</w:t>
      </w:r>
      <w:r>
        <w:rPr>
          <w:spacing w:val="-3"/>
          <w:sz w:val="22"/>
        </w:rPr>
        <w:t xml:space="preserve"> </w:t>
      </w:r>
      <w:r>
        <w:rPr>
          <w:sz w:val="22"/>
        </w:rPr>
        <w:t>permitidos</w:t>
      </w:r>
      <w:r>
        <w:rPr>
          <w:spacing w:val="-3"/>
          <w:sz w:val="22"/>
        </w:rPr>
        <w:t xml:space="preserve"> </w:t>
      </w:r>
      <w:r>
        <w:rPr>
          <w:sz w:val="22"/>
        </w:rPr>
        <w:t>itens</w:t>
      </w:r>
      <w:r>
        <w:rPr>
          <w:spacing w:val="-3"/>
          <w:sz w:val="22"/>
        </w:rPr>
        <w:t xml:space="preserve"> </w:t>
      </w:r>
      <w:r>
        <w:rPr>
          <w:sz w:val="22"/>
        </w:rPr>
        <w:t>com</w:t>
      </w:r>
      <w:r>
        <w:rPr>
          <w:spacing w:val="-4"/>
          <w:sz w:val="22"/>
        </w:rPr>
        <w:t xml:space="preserve"> </w:t>
      </w:r>
      <w:r>
        <w:rPr>
          <w:sz w:val="22"/>
        </w:rPr>
        <w:t>a</w:t>
      </w:r>
      <w:r>
        <w:rPr>
          <w:spacing w:val="-3"/>
          <w:sz w:val="22"/>
        </w:rPr>
        <w:t xml:space="preserve"> </w:t>
      </w:r>
      <w:r>
        <w:rPr>
          <w:sz w:val="22"/>
        </w:rPr>
        <w:t>mesma</w:t>
      </w:r>
      <w:r>
        <w:rPr>
          <w:spacing w:val="-3"/>
          <w:sz w:val="22"/>
        </w:rPr>
        <w:t xml:space="preserve"> </w:t>
      </w:r>
      <w:r>
        <w:rPr>
          <w:sz w:val="22"/>
        </w:rPr>
        <w:t>descrição</w:t>
      </w:r>
      <w:r>
        <w:rPr>
          <w:spacing w:val="-5"/>
          <w:sz w:val="22"/>
        </w:rPr>
        <w:t xml:space="preserve"> </w:t>
      </w:r>
      <w:r>
        <w:rPr>
          <w:sz w:val="22"/>
        </w:rPr>
        <w:t>em</w:t>
      </w:r>
      <w:r>
        <w:rPr>
          <w:spacing w:val="-4"/>
          <w:sz w:val="22"/>
        </w:rPr>
        <w:t xml:space="preserve"> </w:t>
      </w:r>
      <w:r>
        <w:rPr>
          <w:sz w:val="22"/>
        </w:rPr>
        <w:t>uma</w:t>
      </w:r>
      <w:r>
        <w:rPr>
          <w:spacing w:val="-4"/>
          <w:sz w:val="22"/>
        </w:rPr>
        <w:t xml:space="preserve"> </w:t>
      </w:r>
      <w:r>
        <w:rPr>
          <w:sz w:val="22"/>
        </w:rPr>
        <w:t>mesma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rubrica;</w:t>
      </w:r>
    </w:p>
    <w:p w14:paraId="3BCEFA13">
      <w:pPr>
        <w:pStyle w:val="5"/>
        <w:spacing w:before="8"/>
        <w:rPr>
          <w:sz w:val="19"/>
        </w:rPr>
      </w:pPr>
      <w:r>
        <w:rPr>
          <w:sz w:val="19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910590</wp:posOffset>
            </wp:positionH>
            <wp:positionV relativeFrom="paragraph">
              <wp:posOffset>165735</wp:posOffset>
            </wp:positionV>
            <wp:extent cx="5851525" cy="2818130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16" cy="281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910590</wp:posOffset>
            </wp:positionH>
            <wp:positionV relativeFrom="paragraph">
              <wp:posOffset>3170555</wp:posOffset>
            </wp:positionV>
            <wp:extent cx="5791835" cy="2664460"/>
            <wp:effectExtent l="0" t="0" r="0" b="0"/>
            <wp:wrapTopAndBottom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77" cy="2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FC20">
      <w:pPr>
        <w:pStyle w:val="5"/>
        <w:spacing w:before="28"/>
        <w:rPr>
          <w:sz w:val="20"/>
        </w:rPr>
      </w:pPr>
    </w:p>
    <w:p w14:paraId="26A44B05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137C4E1">
      <w:pPr>
        <w:pStyle w:val="5"/>
        <w:rPr>
          <w:sz w:val="20"/>
        </w:rPr>
      </w:pPr>
    </w:p>
    <w:p w14:paraId="41CA97E1">
      <w:pPr>
        <w:pStyle w:val="5"/>
        <w:spacing w:before="100" w:after="1"/>
        <w:rPr>
          <w:sz w:val="20"/>
        </w:rPr>
      </w:pPr>
    </w:p>
    <w:p w14:paraId="508577D5">
      <w:pPr>
        <w:pStyle w:val="5"/>
        <w:ind w:left="25"/>
        <w:rPr>
          <w:sz w:val="20"/>
        </w:rPr>
      </w:pPr>
      <w:r>
        <w:rPr>
          <w:sz w:val="20"/>
        </w:rPr>
        <w:drawing>
          <wp:inline distT="0" distB="0" distL="0" distR="0">
            <wp:extent cx="5893435" cy="3032760"/>
            <wp:effectExtent l="0" t="0" r="0" b="0"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29" cy="30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F29D">
      <w:pPr>
        <w:pStyle w:val="2"/>
        <w:spacing w:before="237"/>
      </w:pPr>
      <w:r>
        <w:rPr>
          <w:spacing w:val="-2"/>
        </w:rPr>
        <w:t>Observações:</w:t>
      </w:r>
    </w:p>
    <w:p w14:paraId="44665319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Será permitida a aquisição de equipamentos e materiais permanentes, preferencialmente multiusuário,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valor</w:t>
      </w:r>
      <w:r>
        <w:rPr>
          <w:spacing w:val="-5"/>
          <w:sz w:val="22"/>
        </w:rPr>
        <w:t xml:space="preserve"> </w:t>
      </w:r>
      <w:r>
        <w:rPr>
          <w:sz w:val="22"/>
        </w:rPr>
        <w:t>unitário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partir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R$</w:t>
      </w:r>
      <w:r>
        <w:rPr>
          <w:spacing w:val="-5"/>
          <w:sz w:val="22"/>
        </w:rPr>
        <w:t xml:space="preserve"> </w:t>
      </w:r>
      <w:r>
        <w:rPr>
          <w:sz w:val="22"/>
        </w:rPr>
        <w:t>200.000,00</w:t>
      </w:r>
      <w:r>
        <w:rPr>
          <w:spacing w:val="-2"/>
          <w:sz w:val="22"/>
        </w:rPr>
        <w:t xml:space="preserve"> </w:t>
      </w:r>
      <w:r>
        <w:rPr>
          <w:sz w:val="22"/>
        </w:rPr>
        <w:t>desde</w:t>
      </w:r>
      <w:r>
        <w:rPr>
          <w:spacing w:val="-5"/>
          <w:sz w:val="22"/>
        </w:rPr>
        <w:t xml:space="preserve"> </w:t>
      </w:r>
      <w:r>
        <w:rPr>
          <w:sz w:val="22"/>
        </w:rPr>
        <w:t>que</w:t>
      </w:r>
      <w:r>
        <w:rPr>
          <w:spacing w:val="-4"/>
          <w:sz w:val="22"/>
        </w:rPr>
        <w:t xml:space="preserve"> </w:t>
      </w:r>
      <w:r>
        <w:rPr>
          <w:sz w:val="22"/>
        </w:rPr>
        <w:t>necessários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2"/>
          <w:sz w:val="22"/>
        </w:rPr>
        <w:t xml:space="preserve"> </w:t>
      </w:r>
      <w:r>
        <w:rPr>
          <w:sz w:val="22"/>
        </w:rPr>
        <w:t>execução do Projeto de Pesquisa Aplicada Específico.</w:t>
      </w:r>
    </w:p>
    <w:p w14:paraId="258DB511">
      <w:pPr>
        <w:pStyle w:val="8"/>
        <w:numPr>
          <w:ilvl w:val="0"/>
          <w:numId w:val="9"/>
        </w:numPr>
        <w:tabs>
          <w:tab w:val="left" w:pos="361"/>
        </w:tabs>
        <w:spacing w:before="2" w:after="0" w:line="240" w:lineRule="auto"/>
        <w:ind w:left="361" w:right="817" w:hanging="360"/>
        <w:jc w:val="both"/>
        <w:rPr>
          <w:sz w:val="22"/>
        </w:rPr>
      </w:pPr>
      <w:r>
        <w:rPr>
          <w:sz w:val="22"/>
        </w:rPr>
        <w:t>Aquisição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equipamentos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valor</w:t>
      </w:r>
      <w:r>
        <w:rPr>
          <w:spacing w:val="-7"/>
          <w:sz w:val="22"/>
        </w:rPr>
        <w:t xml:space="preserve"> </w:t>
      </w:r>
      <w:r>
        <w:rPr>
          <w:sz w:val="22"/>
        </w:rPr>
        <w:t>inferior</w:t>
      </w:r>
      <w:r>
        <w:rPr>
          <w:spacing w:val="-7"/>
          <w:sz w:val="22"/>
        </w:rPr>
        <w:t xml:space="preserve"> </w:t>
      </w:r>
      <w:r>
        <w:rPr>
          <w:sz w:val="22"/>
        </w:rPr>
        <w:t>a</w:t>
      </w:r>
      <w:r>
        <w:rPr>
          <w:spacing w:val="-7"/>
          <w:sz w:val="22"/>
        </w:rPr>
        <w:t xml:space="preserve"> </w:t>
      </w:r>
      <w:r>
        <w:rPr>
          <w:sz w:val="22"/>
        </w:rPr>
        <w:t>R$</w:t>
      </w:r>
      <w:r>
        <w:rPr>
          <w:spacing w:val="-7"/>
          <w:sz w:val="22"/>
        </w:rPr>
        <w:t xml:space="preserve"> </w:t>
      </w:r>
      <w:r>
        <w:rPr>
          <w:sz w:val="22"/>
        </w:rPr>
        <w:t>200.000,00,</w:t>
      </w:r>
      <w:r>
        <w:rPr>
          <w:spacing w:val="-6"/>
          <w:sz w:val="22"/>
        </w:rPr>
        <w:t xml:space="preserve"> </w:t>
      </w:r>
      <w:r>
        <w:rPr>
          <w:sz w:val="22"/>
        </w:rPr>
        <w:t>exclusivamente</w:t>
      </w:r>
      <w:r>
        <w:rPr>
          <w:spacing w:val="-7"/>
          <w:sz w:val="22"/>
        </w:rPr>
        <w:t xml:space="preserve"> </w:t>
      </w:r>
      <w:r>
        <w:rPr>
          <w:sz w:val="22"/>
        </w:rPr>
        <w:t>que</w:t>
      </w:r>
      <w:r>
        <w:rPr>
          <w:spacing w:val="-8"/>
          <w:sz w:val="22"/>
        </w:rPr>
        <w:t xml:space="preserve"> </w:t>
      </w:r>
      <w:r>
        <w:rPr>
          <w:sz w:val="22"/>
        </w:rPr>
        <w:t>se</w:t>
      </w:r>
      <w:r>
        <w:rPr>
          <w:spacing w:val="-8"/>
          <w:sz w:val="22"/>
        </w:rPr>
        <w:t xml:space="preserve"> </w:t>
      </w:r>
      <w:r>
        <w:rPr>
          <w:sz w:val="22"/>
        </w:rPr>
        <w:t>carac- terizem como</w:t>
      </w:r>
      <w:r>
        <w:rPr>
          <w:spacing w:val="-1"/>
          <w:sz w:val="22"/>
        </w:rPr>
        <w:t xml:space="preserve"> </w:t>
      </w:r>
      <w:r>
        <w:rPr>
          <w:sz w:val="22"/>
        </w:rPr>
        <w:t>nobreaks, chiller, condicionadores</w:t>
      </w:r>
      <w:r>
        <w:rPr>
          <w:spacing w:val="-2"/>
          <w:sz w:val="22"/>
        </w:rPr>
        <w:t xml:space="preserve"> </w:t>
      </w:r>
      <w:r>
        <w:rPr>
          <w:sz w:val="22"/>
        </w:rPr>
        <w:t>de ar</w:t>
      </w:r>
      <w:r>
        <w:rPr>
          <w:spacing w:val="-1"/>
          <w:sz w:val="22"/>
        </w:rPr>
        <w:t xml:space="preserve"> </w:t>
      </w:r>
      <w:r>
        <w:rPr>
          <w:sz w:val="22"/>
        </w:rPr>
        <w:t>ou acessório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um equipamento de valor superior a R$ 200.000,00;</w:t>
      </w:r>
    </w:p>
    <w:p w14:paraId="0B05489E">
      <w:pPr>
        <w:pStyle w:val="8"/>
        <w:numPr>
          <w:ilvl w:val="0"/>
          <w:numId w:val="9"/>
        </w:numPr>
        <w:tabs>
          <w:tab w:val="left" w:pos="360"/>
        </w:tabs>
        <w:spacing w:before="0" w:after="0" w:line="267" w:lineRule="exact"/>
        <w:ind w:left="360" w:right="0" w:hanging="359"/>
        <w:jc w:val="both"/>
        <w:rPr>
          <w:sz w:val="22"/>
        </w:rPr>
      </w:pPr>
      <w:r>
        <w:rPr>
          <w:sz w:val="22"/>
        </w:rPr>
        <w:t>As</w:t>
      </w:r>
      <w:r>
        <w:rPr>
          <w:spacing w:val="-7"/>
          <w:sz w:val="22"/>
        </w:rPr>
        <w:t xml:space="preserve"> </w:t>
      </w:r>
      <w:r>
        <w:rPr>
          <w:sz w:val="22"/>
        </w:rPr>
        <w:t>cotações</w:t>
      </w:r>
      <w:r>
        <w:rPr>
          <w:spacing w:val="-5"/>
          <w:sz w:val="22"/>
        </w:rPr>
        <w:t xml:space="preserve"> </w:t>
      </w:r>
      <w:r>
        <w:rPr>
          <w:sz w:val="22"/>
        </w:rPr>
        <w:t>das</w:t>
      </w:r>
      <w:r>
        <w:rPr>
          <w:spacing w:val="-4"/>
          <w:sz w:val="22"/>
        </w:rPr>
        <w:t xml:space="preserve"> </w:t>
      </w:r>
      <w:r>
        <w:rPr>
          <w:sz w:val="22"/>
        </w:rPr>
        <w:t>moedas</w:t>
      </w:r>
      <w:r>
        <w:rPr>
          <w:spacing w:val="-8"/>
          <w:sz w:val="22"/>
        </w:rPr>
        <w:t xml:space="preserve"> </w:t>
      </w:r>
      <w:r>
        <w:rPr>
          <w:sz w:val="22"/>
        </w:rPr>
        <w:t>estrangeiras</w:t>
      </w:r>
      <w:r>
        <w:rPr>
          <w:spacing w:val="-4"/>
          <w:sz w:val="22"/>
        </w:rPr>
        <w:t xml:space="preserve"> </w:t>
      </w:r>
      <w:r>
        <w:rPr>
          <w:sz w:val="22"/>
        </w:rPr>
        <w:t>consideradas</w:t>
      </w:r>
      <w:r>
        <w:rPr>
          <w:spacing w:val="-5"/>
          <w:sz w:val="22"/>
        </w:rPr>
        <w:t xml:space="preserve"> </w:t>
      </w:r>
      <w:r>
        <w:rPr>
          <w:sz w:val="22"/>
        </w:rPr>
        <w:t>para</w:t>
      </w:r>
      <w:r>
        <w:rPr>
          <w:spacing w:val="-6"/>
          <w:sz w:val="22"/>
        </w:rPr>
        <w:t xml:space="preserve"> </w:t>
      </w:r>
      <w:r>
        <w:rPr>
          <w:sz w:val="22"/>
        </w:rPr>
        <w:t>o</w:t>
      </w:r>
      <w:r>
        <w:rPr>
          <w:spacing w:val="-3"/>
          <w:sz w:val="22"/>
        </w:rPr>
        <w:t xml:space="preserve"> </w:t>
      </w:r>
      <w:r>
        <w:rPr>
          <w:sz w:val="22"/>
        </w:rPr>
        <w:t>edital</w:t>
      </w:r>
      <w:r>
        <w:rPr>
          <w:spacing w:val="-5"/>
          <w:sz w:val="22"/>
        </w:rPr>
        <w:t xml:space="preserve"> </w:t>
      </w:r>
      <w:r>
        <w:rPr>
          <w:sz w:val="22"/>
        </w:rPr>
        <w:t>são</w:t>
      </w:r>
      <w:r>
        <w:rPr>
          <w:spacing w:val="-6"/>
          <w:sz w:val="22"/>
        </w:rPr>
        <w:t xml:space="preserve"> </w:t>
      </w:r>
      <w:r>
        <w:rPr>
          <w:sz w:val="22"/>
        </w:rPr>
        <w:t>apresentadas</w:t>
      </w:r>
      <w:r>
        <w:rPr>
          <w:spacing w:val="-5"/>
          <w:sz w:val="22"/>
        </w:rPr>
        <w:t xml:space="preserve"> </w:t>
      </w:r>
      <w:r>
        <w:rPr>
          <w:sz w:val="22"/>
        </w:rPr>
        <w:t>na</w:t>
      </w:r>
      <w:r>
        <w:rPr>
          <w:spacing w:val="-5"/>
          <w:sz w:val="22"/>
        </w:rPr>
        <w:t xml:space="preserve"> </w:t>
      </w:r>
      <w:r>
        <w:rPr>
          <w:spacing w:val="-2"/>
          <w:sz w:val="22"/>
        </w:rPr>
        <w:t>tela;</w:t>
      </w:r>
    </w:p>
    <w:p w14:paraId="44885335">
      <w:pPr>
        <w:pStyle w:val="8"/>
        <w:numPr>
          <w:ilvl w:val="0"/>
          <w:numId w:val="9"/>
        </w:numPr>
        <w:tabs>
          <w:tab w:val="left" w:pos="361"/>
        </w:tabs>
        <w:spacing w:before="1" w:after="0" w:line="237" w:lineRule="auto"/>
        <w:ind w:left="361" w:right="818" w:hanging="360"/>
        <w:jc w:val="both"/>
        <w:rPr>
          <w:sz w:val="22"/>
        </w:rPr>
      </w:pPr>
      <w:r>
        <w:rPr>
          <w:sz w:val="22"/>
        </w:rPr>
        <w:t>Deve-se escolher a moeda estrangeira e incluir o valor naquela moeda. O sistema fará a conversão em reais pela cotação prevista para o edital;</w:t>
      </w:r>
    </w:p>
    <w:p w14:paraId="28278F19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Caso algum</w:t>
      </w:r>
      <w:r>
        <w:rPr>
          <w:spacing w:val="-1"/>
          <w:sz w:val="22"/>
        </w:rPr>
        <w:t xml:space="preserve"> </w:t>
      </w:r>
      <w:r>
        <w:rPr>
          <w:sz w:val="22"/>
        </w:rPr>
        <w:t>item estrangeiro tenha sido cotado em outra moeda não disponível, o valor</w:t>
      </w:r>
      <w:r>
        <w:rPr>
          <w:spacing w:val="-1"/>
          <w:sz w:val="22"/>
        </w:rPr>
        <w:t xml:space="preserve"> </w:t>
      </w:r>
      <w:r>
        <w:rPr>
          <w:sz w:val="22"/>
        </w:rPr>
        <w:t>do item deve ser incluído em dólar e apresentada memória de cálculo para a conversão no campo de justificativas.</w:t>
      </w:r>
    </w:p>
    <w:p w14:paraId="7AEE524F">
      <w:pPr>
        <w:pStyle w:val="8"/>
        <w:numPr>
          <w:ilvl w:val="0"/>
          <w:numId w:val="9"/>
        </w:numPr>
        <w:tabs>
          <w:tab w:val="left" w:pos="361"/>
        </w:tabs>
        <w:spacing w:before="4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É</w:t>
      </w:r>
      <w:r>
        <w:rPr>
          <w:spacing w:val="-2"/>
          <w:sz w:val="22"/>
        </w:rPr>
        <w:t xml:space="preserve"> </w:t>
      </w:r>
      <w:r>
        <w:rPr>
          <w:sz w:val="22"/>
        </w:rPr>
        <w:t>obrigatório</w:t>
      </w:r>
      <w:r>
        <w:rPr>
          <w:spacing w:val="-3"/>
          <w:sz w:val="22"/>
        </w:rPr>
        <w:t xml:space="preserve"> </w:t>
      </w:r>
      <w:r>
        <w:rPr>
          <w:sz w:val="22"/>
        </w:rPr>
        <w:t>assinalar</w:t>
      </w:r>
      <w:r>
        <w:rPr>
          <w:spacing w:val="-1"/>
          <w:sz w:val="22"/>
        </w:rPr>
        <w:t xml:space="preserve"> </w:t>
      </w:r>
      <w:r>
        <w:rPr>
          <w:sz w:val="22"/>
        </w:rPr>
        <w:t>a</w:t>
      </w:r>
      <w:r>
        <w:rPr>
          <w:spacing w:val="-6"/>
          <w:sz w:val="22"/>
        </w:rPr>
        <w:t xml:space="preserve"> </w:t>
      </w:r>
      <w:r>
        <w:rPr>
          <w:sz w:val="22"/>
        </w:rPr>
        <w:t>declaração nos</w:t>
      </w:r>
      <w:r>
        <w:rPr>
          <w:spacing w:val="-1"/>
          <w:sz w:val="22"/>
        </w:rPr>
        <w:t xml:space="preserve"> </w:t>
      </w:r>
      <w:r>
        <w:rPr>
          <w:sz w:val="22"/>
        </w:rPr>
        <w:t>termos</w:t>
      </w:r>
      <w:r>
        <w:rPr>
          <w:spacing w:val="-3"/>
          <w:sz w:val="22"/>
        </w:rPr>
        <w:t xml:space="preserve"> </w:t>
      </w:r>
      <w:r>
        <w:rPr>
          <w:sz w:val="22"/>
        </w:rPr>
        <w:t>da</w:t>
      </w:r>
      <w:r>
        <w:rPr>
          <w:spacing w:val="-1"/>
          <w:sz w:val="22"/>
        </w:rPr>
        <w:t xml:space="preserve"> </w:t>
      </w:r>
      <w:r>
        <w:rPr>
          <w:sz w:val="22"/>
        </w:rPr>
        <w:t>Lei</w:t>
      </w:r>
      <w:r>
        <w:rPr>
          <w:spacing w:val="-3"/>
          <w:sz w:val="22"/>
        </w:rPr>
        <w:t xml:space="preserve"> </w:t>
      </w:r>
      <w:r>
        <w:rPr>
          <w:sz w:val="22"/>
        </w:rPr>
        <w:t>14.791/2023</w:t>
      </w:r>
      <w:r>
        <w:rPr>
          <w:spacing w:val="-2"/>
          <w:sz w:val="22"/>
        </w:rPr>
        <w:t xml:space="preserve"> </w:t>
      </w:r>
      <w:r>
        <w:rPr>
          <w:sz w:val="22"/>
        </w:rPr>
        <w:t>(Lei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Diretrizes</w:t>
      </w:r>
      <w:r>
        <w:rPr>
          <w:spacing w:val="-3"/>
          <w:sz w:val="22"/>
        </w:rPr>
        <w:t xml:space="preserve"> </w:t>
      </w:r>
      <w:r>
        <w:rPr>
          <w:sz w:val="22"/>
        </w:rPr>
        <w:t>Orça- mentárias – LDO 2025);</w:t>
      </w:r>
    </w:p>
    <w:p w14:paraId="0C91A8F5">
      <w:pPr>
        <w:pStyle w:val="8"/>
        <w:numPr>
          <w:ilvl w:val="0"/>
          <w:numId w:val="9"/>
        </w:numPr>
        <w:tabs>
          <w:tab w:val="left" w:pos="361"/>
        </w:tabs>
        <w:spacing w:before="5" w:after="0" w:line="235" w:lineRule="auto"/>
        <w:ind w:left="361" w:right="814" w:hanging="360"/>
        <w:jc w:val="both"/>
        <w:rPr>
          <w:sz w:val="22"/>
        </w:rPr>
      </w:pP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importação</w:t>
      </w:r>
      <w:r>
        <w:rPr>
          <w:spacing w:val="-5"/>
          <w:sz w:val="22"/>
        </w:rPr>
        <w:t xml:space="preserve"> </w:t>
      </w:r>
      <w:r>
        <w:rPr>
          <w:sz w:val="22"/>
        </w:rPr>
        <w:t>só</w:t>
      </w:r>
      <w:r>
        <w:rPr>
          <w:spacing w:val="-5"/>
          <w:sz w:val="22"/>
        </w:rPr>
        <w:t xml:space="preserve"> </w:t>
      </w:r>
      <w:r>
        <w:rPr>
          <w:sz w:val="22"/>
        </w:rPr>
        <w:t>é</w:t>
      </w:r>
      <w:r>
        <w:rPr>
          <w:spacing w:val="-6"/>
          <w:sz w:val="22"/>
        </w:rPr>
        <w:t xml:space="preserve"> </w:t>
      </w:r>
      <w:r>
        <w:rPr>
          <w:sz w:val="22"/>
        </w:rPr>
        <w:t>admitida</w:t>
      </w:r>
      <w:r>
        <w:rPr>
          <w:spacing w:val="-6"/>
          <w:sz w:val="22"/>
        </w:rPr>
        <w:t xml:space="preserve"> </w:t>
      </w:r>
      <w:r>
        <w:rPr>
          <w:sz w:val="22"/>
        </w:rPr>
        <w:t>quando</w:t>
      </w:r>
      <w:r>
        <w:rPr>
          <w:spacing w:val="-5"/>
          <w:sz w:val="22"/>
        </w:rPr>
        <w:t xml:space="preserve"> </w:t>
      </w:r>
      <w:r>
        <w:rPr>
          <w:sz w:val="22"/>
        </w:rPr>
        <w:t>constatada</w:t>
      </w:r>
      <w:r>
        <w:rPr>
          <w:spacing w:val="-6"/>
          <w:sz w:val="22"/>
        </w:rPr>
        <w:t xml:space="preserve"> </w:t>
      </w:r>
      <w:r>
        <w:rPr>
          <w:sz w:val="22"/>
        </w:rPr>
        <w:t>a</w:t>
      </w:r>
      <w:r>
        <w:rPr>
          <w:spacing w:val="-6"/>
          <w:sz w:val="22"/>
        </w:rPr>
        <w:t xml:space="preserve"> </w:t>
      </w:r>
      <w:r>
        <w:rPr>
          <w:sz w:val="22"/>
        </w:rPr>
        <w:t>inexistência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similar</w:t>
      </w:r>
      <w:r>
        <w:rPr>
          <w:spacing w:val="-5"/>
          <w:sz w:val="22"/>
        </w:rPr>
        <w:t xml:space="preserve"> </w:t>
      </w:r>
      <w:r>
        <w:rPr>
          <w:sz w:val="22"/>
        </w:rPr>
        <w:t>nacional</w:t>
      </w:r>
      <w:r>
        <w:rPr>
          <w:spacing w:val="-5"/>
          <w:sz w:val="22"/>
        </w:rPr>
        <w:t xml:space="preserve"> </w:t>
      </w:r>
      <w:r>
        <w:rPr>
          <w:sz w:val="22"/>
        </w:rPr>
        <w:t>com</w:t>
      </w:r>
      <w:r>
        <w:rPr>
          <w:spacing w:val="-6"/>
          <w:sz w:val="22"/>
        </w:rPr>
        <w:t xml:space="preserve"> </w:t>
      </w:r>
      <w:r>
        <w:rPr>
          <w:sz w:val="22"/>
        </w:rPr>
        <w:t>quali- dade e preço equivalentes, conforme a LDO 2025.</w:t>
      </w:r>
    </w:p>
    <w:p w14:paraId="1996C32D">
      <w:pPr>
        <w:pStyle w:val="8"/>
        <w:numPr>
          <w:ilvl w:val="0"/>
          <w:numId w:val="9"/>
        </w:numPr>
        <w:tabs>
          <w:tab w:val="left" w:pos="361"/>
        </w:tabs>
        <w:spacing w:before="7" w:after="0" w:line="235" w:lineRule="auto"/>
        <w:ind w:left="361" w:right="813" w:hanging="360"/>
        <w:jc w:val="both"/>
        <w:rPr>
          <w:sz w:val="22"/>
        </w:rPr>
      </w:pPr>
      <w:r>
        <w:rPr>
          <w:sz w:val="22"/>
        </w:rPr>
        <w:t>Mais adiante será obrigatória a apresentação de “Orçamento” para todos os equipamentos e</w:t>
      </w:r>
      <w:r>
        <w:rPr>
          <w:spacing w:val="-8"/>
          <w:sz w:val="22"/>
        </w:rPr>
        <w:t xml:space="preserve"> </w:t>
      </w:r>
      <w:r>
        <w:rPr>
          <w:sz w:val="22"/>
        </w:rPr>
        <w:t>materiais</w:t>
      </w:r>
      <w:r>
        <w:rPr>
          <w:spacing w:val="-8"/>
          <w:sz w:val="22"/>
        </w:rPr>
        <w:t xml:space="preserve"> </w:t>
      </w:r>
      <w:r>
        <w:rPr>
          <w:sz w:val="22"/>
        </w:rPr>
        <w:t>permanentes</w:t>
      </w:r>
      <w:r>
        <w:rPr>
          <w:spacing w:val="-8"/>
          <w:sz w:val="22"/>
        </w:rPr>
        <w:t xml:space="preserve"> </w:t>
      </w:r>
      <w:r>
        <w:rPr>
          <w:sz w:val="22"/>
        </w:rPr>
        <w:t>nacionais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7"/>
          <w:sz w:val="22"/>
        </w:rPr>
        <w:t xml:space="preserve"> </w:t>
      </w:r>
      <w:r>
        <w:rPr>
          <w:sz w:val="22"/>
        </w:rPr>
        <w:t>a</w:t>
      </w:r>
      <w:r>
        <w:rPr>
          <w:spacing w:val="-8"/>
          <w:sz w:val="22"/>
        </w:rPr>
        <w:t xml:space="preserve"> </w:t>
      </w:r>
      <w:r>
        <w:rPr>
          <w:sz w:val="22"/>
        </w:rPr>
        <w:t>apresentação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3"/>
        </w:rPr>
        <w:t>Proforma</w:t>
      </w:r>
      <w:r>
        <w:rPr>
          <w:spacing w:val="-11"/>
          <w:sz w:val="23"/>
        </w:rPr>
        <w:t xml:space="preserve"> </w:t>
      </w:r>
      <w:r>
        <w:rPr>
          <w:sz w:val="23"/>
        </w:rPr>
        <w:t>Invoice</w:t>
      </w:r>
      <w:r>
        <w:rPr>
          <w:spacing w:val="-13"/>
          <w:sz w:val="23"/>
        </w:rPr>
        <w:t xml:space="preserve"> </w:t>
      </w:r>
      <w:r>
        <w:rPr>
          <w:sz w:val="22"/>
        </w:rPr>
        <w:t>para</w:t>
      </w:r>
      <w:r>
        <w:rPr>
          <w:spacing w:val="-8"/>
          <w:sz w:val="22"/>
        </w:rPr>
        <w:t xml:space="preserve"> </w:t>
      </w:r>
      <w:r>
        <w:rPr>
          <w:sz w:val="22"/>
        </w:rPr>
        <w:t>equipamen- tos e materiais permanentes importados (classificados como “outros”).</w:t>
      </w:r>
    </w:p>
    <w:p w14:paraId="471738FD">
      <w:pPr>
        <w:pStyle w:val="8"/>
        <w:spacing w:after="0" w:line="235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3BEEB72">
      <w:pPr>
        <w:pStyle w:val="5"/>
        <w:spacing w:before="87" w:after="1"/>
        <w:rPr>
          <w:sz w:val="20"/>
        </w:rPr>
      </w:pPr>
    </w:p>
    <w:p w14:paraId="7FE284C7">
      <w:pPr>
        <w:pStyle w:val="5"/>
        <w:ind w:left="29"/>
        <w:rPr>
          <w:sz w:val="20"/>
        </w:rPr>
      </w:pPr>
      <w:r>
        <w:rPr>
          <w:sz w:val="20"/>
        </w:rPr>
        <w:drawing>
          <wp:inline distT="0" distB="0" distL="0" distR="0">
            <wp:extent cx="5861050" cy="1417320"/>
            <wp:effectExtent l="0" t="0" r="0" b="0"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46FE">
      <w:pPr>
        <w:pStyle w:val="5"/>
        <w:spacing w:before="13"/>
      </w:pPr>
    </w:p>
    <w:p w14:paraId="36E8A6B2">
      <w:pPr>
        <w:pStyle w:val="2"/>
        <w:spacing w:line="240" w:lineRule="auto"/>
      </w:pPr>
      <w:r>
        <w:rPr>
          <w:spacing w:val="-2"/>
        </w:rPr>
        <w:t>Observações:</w:t>
      </w:r>
    </w:p>
    <w:p w14:paraId="15B4E837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8" w:hanging="360"/>
        <w:jc w:val="left"/>
        <w:rPr>
          <w:sz w:val="22"/>
        </w:rPr>
      </w:pPr>
      <w:r>
        <w:rPr>
          <w:sz w:val="22"/>
        </w:rPr>
        <w:t>as solicitações se restringem a pequenas adaptações ou adequações de baixo risco técnico e sem complexidade de gerenciamento;</w:t>
      </w:r>
    </w:p>
    <w:p w14:paraId="4C9DFE07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6" w:hanging="360"/>
        <w:jc w:val="left"/>
        <w:rPr>
          <w:sz w:val="22"/>
        </w:rPr>
      </w:pPr>
      <w:r>
        <w:rPr>
          <w:sz w:val="22"/>
        </w:rPr>
        <w:t>Deverá</w:t>
      </w:r>
      <w:r>
        <w:rPr>
          <w:spacing w:val="-14"/>
          <w:sz w:val="22"/>
        </w:rPr>
        <w:t xml:space="preserve"> </w:t>
      </w:r>
      <w:r>
        <w:rPr>
          <w:sz w:val="22"/>
        </w:rPr>
        <w:t>ser</w:t>
      </w:r>
      <w:r>
        <w:rPr>
          <w:spacing w:val="-14"/>
          <w:sz w:val="22"/>
        </w:rPr>
        <w:t xml:space="preserve"> </w:t>
      </w:r>
      <w:r>
        <w:rPr>
          <w:sz w:val="22"/>
        </w:rPr>
        <w:t>registrado</w:t>
      </w:r>
      <w:r>
        <w:rPr>
          <w:spacing w:val="-13"/>
          <w:sz w:val="22"/>
        </w:rPr>
        <w:t xml:space="preserve"> </w:t>
      </w:r>
      <w:r>
        <w:rPr>
          <w:sz w:val="22"/>
        </w:rPr>
        <w:t>apenas</w:t>
      </w:r>
      <w:r>
        <w:rPr>
          <w:spacing w:val="-14"/>
          <w:sz w:val="22"/>
        </w:rPr>
        <w:t xml:space="preserve"> </w:t>
      </w:r>
      <w:r>
        <w:rPr>
          <w:sz w:val="22"/>
        </w:rPr>
        <w:t>1</w:t>
      </w:r>
      <w:r>
        <w:rPr>
          <w:spacing w:val="-14"/>
          <w:sz w:val="22"/>
        </w:rPr>
        <w:t xml:space="preserve"> </w:t>
      </w:r>
      <w:r>
        <w:rPr>
          <w:sz w:val="22"/>
        </w:rPr>
        <w:t>item</w:t>
      </w:r>
      <w:r>
        <w:rPr>
          <w:spacing w:val="-15"/>
          <w:sz w:val="22"/>
        </w:rPr>
        <w:t xml:space="preserve"> </w:t>
      </w:r>
      <w:r>
        <w:rPr>
          <w:sz w:val="22"/>
        </w:rPr>
        <w:t>que</w:t>
      </w:r>
      <w:r>
        <w:rPr>
          <w:spacing w:val="-15"/>
          <w:sz w:val="22"/>
        </w:rPr>
        <w:t xml:space="preserve"> </w:t>
      </w:r>
      <w:r>
        <w:rPr>
          <w:sz w:val="22"/>
        </w:rPr>
        <w:t>simbolize</w:t>
      </w:r>
      <w:r>
        <w:rPr>
          <w:spacing w:val="-12"/>
          <w:sz w:val="22"/>
        </w:rPr>
        <w:t xml:space="preserve"> </w:t>
      </w:r>
      <w:r>
        <w:rPr>
          <w:sz w:val="22"/>
        </w:rPr>
        <w:t>a</w:t>
      </w:r>
      <w:r>
        <w:rPr>
          <w:spacing w:val="-14"/>
          <w:sz w:val="22"/>
        </w:rPr>
        <w:t xml:space="preserve"> </w:t>
      </w:r>
      <w:r>
        <w:rPr>
          <w:sz w:val="22"/>
        </w:rPr>
        <w:t>obra</w:t>
      </w:r>
      <w:r>
        <w:rPr>
          <w:spacing w:val="-14"/>
          <w:sz w:val="22"/>
        </w:rPr>
        <w:t xml:space="preserve"> </w:t>
      </w:r>
      <w:r>
        <w:rPr>
          <w:sz w:val="22"/>
        </w:rPr>
        <w:t>como</w:t>
      </w:r>
      <w:r>
        <w:rPr>
          <w:spacing w:val="-14"/>
          <w:sz w:val="22"/>
        </w:rPr>
        <w:t xml:space="preserve"> </w:t>
      </w:r>
      <w:r>
        <w:rPr>
          <w:sz w:val="22"/>
        </w:rPr>
        <w:t>um</w:t>
      </w:r>
      <w:r>
        <w:rPr>
          <w:spacing w:val="-14"/>
          <w:sz w:val="22"/>
        </w:rPr>
        <w:t xml:space="preserve"> </w:t>
      </w:r>
      <w:r>
        <w:rPr>
          <w:sz w:val="22"/>
        </w:rPr>
        <w:t>todo,</w:t>
      </w:r>
      <w:r>
        <w:rPr>
          <w:spacing w:val="-13"/>
          <w:sz w:val="22"/>
        </w:rPr>
        <w:t xml:space="preserve"> </w:t>
      </w:r>
      <w:r>
        <w:rPr>
          <w:sz w:val="22"/>
        </w:rPr>
        <w:t>incluindo</w:t>
      </w:r>
      <w:r>
        <w:rPr>
          <w:spacing w:val="-13"/>
          <w:sz w:val="22"/>
        </w:rPr>
        <w:t xml:space="preserve"> </w:t>
      </w:r>
      <w:r>
        <w:rPr>
          <w:sz w:val="22"/>
        </w:rPr>
        <w:t>materiais e serviços;</w:t>
      </w:r>
    </w:p>
    <w:p w14:paraId="48B070D4">
      <w:pPr>
        <w:pStyle w:val="8"/>
        <w:numPr>
          <w:ilvl w:val="0"/>
          <w:numId w:val="9"/>
        </w:numPr>
        <w:tabs>
          <w:tab w:val="left" w:pos="361"/>
        </w:tabs>
        <w:spacing w:before="1" w:after="0" w:line="268" w:lineRule="exact"/>
        <w:ind w:left="361" w:right="0" w:hanging="360"/>
        <w:jc w:val="left"/>
        <w:rPr>
          <w:sz w:val="22"/>
        </w:rPr>
      </w:pPr>
      <w:r>
        <w:rPr>
          <w:sz w:val="22"/>
        </w:rPr>
        <w:t>As</w:t>
      </w:r>
      <w:r>
        <w:rPr>
          <w:spacing w:val="-3"/>
          <w:sz w:val="22"/>
        </w:rPr>
        <w:t xml:space="preserve"> </w:t>
      </w:r>
      <w:r>
        <w:rPr>
          <w:sz w:val="22"/>
        </w:rPr>
        <w:t>despesas</w:t>
      </w:r>
      <w:r>
        <w:rPr>
          <w:spacing w:val="-2"/>
          <w:sz w:val="22"/>
        </w:rPr>
        <w:t xml:space="preserve"> </w:t>
      </w:r>
      <w:r>
        <w:rPr>
          <w:sz w:val="22"/>
        </w:rPr>
        <w:t>classificadas</w:t>
      </w:r>
      <w:r>
        <w:rPr>
          <w:spacing w:val="-5"/>
          <w:sz w:val="22"/>
        </w:rPr>
        <w:t xml:space="preserve"> </w:t>
      </w:r>
      <w:r>
        <w:rPr>
          <w:sz w:val="22"/>
        </w:rPr>
        <w:t>na</w:t>
      </w:r>
      <w:r>
        <w:rPr>
          <w:spacing w:val="-4"/>
          <w:sz w:val="22"/>
        </w:rPr>
        <w:t xml:space="preserve"> </w:t>
      </w:r>
      <w:r>
        <w:rPr>
          <w:sz w:val="22"/>
        </w:rPr>
        <w:t>rubrica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“Obras</w:t>
      </w:r>
      <w:r>
        <w:rPr>
          <w:spacing w:val="23"/>
          <w:sz w:val="22"/>
        </w:rPr>
        <w:t xml:space="preserve"> </w:t>
      </w:r>
      <w:r>
        <w:rPr>
          <w:sz w:val="22"/>
        </w:rPr>
        <w:t>e</w:t>
      </w:r>
      <w:r>
        <w:rPr>
          <w:spacing w:val="22"/>
          <w:sz w:val="22"/>
        </w:rPr>
        <w:t xml:space="preserve"> </w:t>
      </w:r>
      <w:r>
        <w:rPr>
          <w:sz w:val="22"/>
        </w:rPr>
        <w:t>Instalações”</w:t>
      </w:r>
      <w:r>
        <w:rPr>
          <w:spacing w:val="24"/>
          <w:sz w:val="22"/>
        </w:rPr>
        <w:t xml:space="preserve"> </w:t>
      </w:r>
      <w:r>
        <w:rPr>
          <w:sz w:val="22"/>
        </w:rPr>
        <w:t>estão</w:t>
      </w:r>
      <w:r>
        <w:rPr>
          <w:spacing w:val="24"/>
          <w:sz w:val="22"/>
        </w:rPr>
        <w:t xml:space="preserve"> </w:t>
      </w:r>
      <w:r>
        <w:rPr>
          <w:sz w:val="22"/>
        </w:rPr>
        <w:t>limitadas</w:t>
      </w:r>
      <w:r>
        <w:rPr>
          <w:spacing w:val="23"/>
          <w:sz w:val="22"/>
        </w:rPr>
        <w:t xml:space="preserve"> </w:t>
      </w:r>
      <w:r>
        <w:rPr>
          <w:sz w:val="22"/>
        </w:rPr>
        <w:t>a</w:t>
      </w:r>
      <w:r>
        <w:rPr>
          <w:spacing w:val="23"/>
          <w:sz w:val="22"/>
        </w:rPr>
        <w:t xml:space="preserve"> </w:t>
      </w:r>
      <w:r>
        <w:rPr>
          <w:sz w:val="22"/>
        </w:rPr>
        <w:t>10,0%</w:t>
      </w:r>
      <w:r>
        <w:rPr>
          <w:spacing w:val="21"/>
          <w:sz w:val="22"/>
        </w:rPr>
        <w:t xml:space="preserve"> </w:t>
      </w:r>
      <w:r>
        <w:rPr>
          <w:spacing w:val="-5"/>
          <w:sz w:val="22"/>
        </w:rPr>
        <w:t>do</w:t>
      </w:r>
    </w:p>
    <w:p w14:paraId="65263CEA">
      <w:pPr>
        <w:pStyle w:val="5"/>
        <w:spacing w:line="264" w:lineRule="exact"/>
        <w:ind w:left="361"/>
      </w:pPr>
      <w:r>
        <w:t>valor</w:t>
      </w:r>
      <w:r>
        <w:rPr>
          <w:spacing w:val="-6"/>
        </w:rPr>
        <w:t xml:space="preserve"> </w:t>
      </w:r>
      <w:r>
        <w:rPr>
          <w:spacing w:val="-2"/>
        </w:rPr>
        <w:t>solicitado.</w:t>
      </w:r>
    </w:p>
    <w:p w14:paraId="5349857D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As</w:t>
      </w:r>
      <w:r>
        <w:rPr>
          <w:spacing w:val="-6"/>
          <w:sz w:val="22"/>
        </w:rPr>
        <w:t xml:space="preserve"> </w:t>
      </w:r>
      <w:r>
        <w:rPr>
          <w:sz w:val="22"/>
        </w:rPr>
        <w:t>intervenções</w:t>
      </w:r>
      <w:r>
        <w:rPr>
          <w:spacing w:val="-8"/>
          <w:sz w:val="22"/>
        </w:rPr>
        <w:t xml:space="preserve"> </w:t>
      </w:r>
      <w:r>
        <w:rPr>
          <w:sz w:val="22"/>
        </w:rPr>
        <w:t>devem</w:t>
      </w:r>
      <w:r>
        <w:rPr>
          <w:spacing w:val="-8"/>
          <w:sz w:val="22"/>
        </w:rPr>
        <w:t xml:space="preserve"> </w:t>
      </w:r>
      <w:r>
        <w:rPr>
          <w:sz w:val="22"/>
        </w:rPr>
        <w:t>ocorrer</w:t>
      </w:r>
      <w:r>
        <w:rPr>
          <w:spacing w:val="-5"/>
          <w:sz w:val="22"/>
        </w:rPr>
        <w:t xml:space="preserve"> </w:t>
      </w:r>
      <w:r>
        <w:rPr>
          <w:sz w:val="22"/>
        </w:rPr>
        <w:t>em</w:t>
      </w:r>
      <w:r>
        <w:rPr>
          <w:spacing w:val="-6"/>
          <w:sz w:val="22"/>
        </w:rPr>
        <w:t xml:space="preserve"> </w:t>
      </w:r>
      <w:r>
        <w:rPr>
          <w:sz w:val="22"/>
        </w:rPr>
        <w:t>locais</w:t>
      </w:r>
      <w:r>
        <w:rPr>
          <w:spacing w:val="-8"/>
          <w:sz w:val="22"/>
        </w:rPr>
        <w:t xml:space="preserve"> </w:t>
      </w:r>
      <w:r>
        <w:rPr>
          <w:sz w:val="22"/>
        </w:rPr>
        <w:t>onde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8"/>
          <w:sz w:val="22"/>
        </w:rPr>
        <w:t xml:space="preserve"> </w:t>
      </w:r>
      <w:r>
        <w:rPr>
          <w:sz w:val="22"/>
        </w:rPr>
        <w:t>Proponente,</w:t>
      </w:r>
      <w:r>
        <w:rPr>
          <w:spacing w:val="-5"/>
          <w:sz w:val="22"/>
        </w:rPr>
        <w:t xml:space="preserve"> </w:t>
      </w:r>
      <w:r>
        <w:rPr>
          <w:sz w:val="22"/>
        </w:rPr>
        <w:t>a</w:t>
      </w:r>
      <w:r>
        <w:rPr>
          <w:spacing w:val="-11"/>
          <w:sz w:val="22"/>
        </w:rPr>
        <w:t xml:space="preserve"> </w:t>
      </w:r>
      <w:r>
        <w:rPr>
          <w:sz w:val="22"/>
        </w:rPr>
        <w:t>Executora</w:t>
      </w:r>
      <w:r>
        <w:rPr>
          <w:spacing w:val="-8"/>
          <w:sz w:val="22"/>
        </w:rPr>
        <w:t xml:space="preserve"> </w:t>
      </w:r>
      <w:r>
        <w:rPr>
          <w:sz w:val="22"/>
        </w:rPr>
        <w:t>ou</w:t>
      </w:r>
      <w:r>
        <w:rPr>
          <w:spacing w:val="-6"/>
          <w:sz w:val="22"/>
        </w:rPr>
        <w:t xml:space="preserve"> </w:t>
      </w:r>
      <w:r>
        <w:rPr>
          <w:sz w:val="22"/>
        </w:rPr>
        <w:t>as</w:t>
      </w:r>
      <w:r>
        <w:rPr>
          <w:spacing w:val="-5"/>
          <w:sz w:val="22"/>
        </w:rPr>
        <w:t xml:space="preserve"> </w:t>
      </w:r>
      <w:r>
        <w:rPr>
          <w:sz w:val="22"/>
        </w:rPr>
        <w:t xml:space="preserve">Coexecuto- ras possuam o direito de propriedade do imóvel, sendo vedado o apoio em imóveis de ter- </w:t>
      </w:r>
      <w:r>
        <w:rPr>
          <w:spacing w:val="-2"/>
          <w:sz w:val="22"/>
        </w:rPr>
        <w:t>ceiros;</w:t>
      </w:r>
    </w:p>
    <w:p w14:paraId="0E860880">
      <w:pPr>
        <w:pStyle w:val="8"/>
        <w:numPr>
          <w:ilvl w:val="0"/>
          <w:numId w:val="9"/>
        </w:numPr>
        <w:tabs>
          <w:tab w:val="left" w:pos="361"/>
        </w:tabs>
        <w:spacing w:before="4" w:after="0" w:line="237" w:lineRule="auto"/>
        <w:ind w:left="361" w:right="820" w:hanging="360"/>
        <w:jc w:val="both"/>
        <w:rPr>
          <w:sz w:val="22"/>
        </w:rPr>
      </w:pPr>
      <w:r>
        <w:rPr>
          <w:sz w:val="22"/>
        </w:rPr>
        <w:t>Os</w:t>
      </w:r>
      <w:r>
        <w:rPr>
          <w:spacing w:val="-18"/>
          <w:sz w:val="22"/>
        </w:rPr>
        <w:t xml:space="preserve"> </w:t>
      </w:r>
      <w:r>
        <w:rPr>
          <w:sz w:val="22"/>
        </w:rPr>
        <w:t>recursos</w:t>
      </w:r>
      <w:r>
        <w:rPr>
          <w:spacing w:val="-17"/>
          <w:sz w:val="22"/>
        </w:rPr>
        <w:t xml:space="preserve"> </w:t>
      </w:r>
      <w:r>
        <w:rPr>
          <w:sz w:val="22"/>
        </w:rPr>
        <w:t>não</w:t>
      </w:r>
      <w:r>
        <w:rPr>
          <w:spacing w:val="-16"/>
          <w:sz w:val="22"/>
        </w:rPr>
        <w:t xml:space="preserve"> </w:t>
      </w:r>
      <w:r>
        <w:rPr>
          <w:sz w:val="22"/>
        </w:rPr>
        <w:t>serão</w:t>
      </w:r>
      <w:r>
        <w:rPr>
          <w:spacing w:val="-17"/>
          <w:sz w:val="22"/>
        </w:rPr>
        <w:t xml:space="preserve"> </w:t>
      </w:r>
      <w:r>
        <w:rPr>
          <w:sz w:val="22"/>
        </w:rPr>
        <w:t>utilizados</w:t>
      </w:r>
      <w:r>
        <w:rPr>
          <w:spacing w:val="-16"/>
          <w:sz w:val="22"/>
        </w:rPr>
        <w:t xml:space="preserve"> </w:t>
      </w:r>
      <w:r>
        <w:rPr>
          <w:sz w:val="22"/>
        </w:rPr>
        <w:t>para</w:t>
      </w:r>
      <w:r>
        <w:rPr>
          <w:spacing w:val="-18"/>
          <w:sz w:val="22"/>
        </w:rPr>
        <w:t xml:space="preserve"> </w:t>
      </w:r>
      <w:r>
        <w:rPr>
          <w:sz w:val="22"/>
        </w:rPr>
        <w:t>a</w:t>
      </w:r>
      <w:r>
        <w:rPr>
          <w:spacing w:val="-17"/>
          <w:sz w:val="22"/>
        </w:rPr>
        <w:t xml:space="preserve"> </w:t>
      </w:r>
      <w:r>
        <w:rPr>
          <w:sz w:val="22"/>
        </w:rPr>
        <w:t>complementação</w:t>
      </w:r>
      <w:r>
        <w:rPr>
          <w:spacing w:val="-16"/>
          <w:sz w:val="22"/>
        </w:rPr>
        <w:t xml:space="preserve"> </w:t>
      </w:r>
      <w:r>
        <w:rPr>
          <w:sz w:val="22"/>
        </w:rPr>
        <w:t>de</w:t>
      </w:r>
      <w:r>
        <w:rPr>
          <w:spacing w:val="-18"/>
          <w:sz w:val="22"/>
        </w:rPr>
        <w:t xml:space="preserve"> </w:t>
      </w:r>
      <w:r>
        <w:rPr>
          <w:sz w:val="22"/>
        </w:rPr>
        <w:t>obras</w:t>
      </w:r>
      <w:r>
        <w:rPr>
          <w:spacing w:val="-17"/>
          <w:sz w:val="22"/>
        </w:rPr>
        <w:t xml:space="preserve"> </w:t>
      </w:r>
      <w:r>
        <w:rPr>
          <w:sz w:val="22"/>
        </w:rPr>
        <w:t>inacabadas</w:t>
      </w:r>
      <w:r>
        <w:rPr>
          <w:spacing w:val="-16"/>
          <w:sz w:val="22"/>
        </w:rPr>
        <w:t xml:space="preserve"> </w:t>
      </w:r>
      <w:r>
        <w:rPr>
          <w:sz w:val="22"/>
        </w:rPr>
        <w:t>cujos</w:t>
      </w:r>
      <w:r>
        <w:rPr>
          <w:spacing w:val="-17"/>
          <w:sz w:val="22"/>
        </w:rPr>
        <w:t xml:space="preserve"> </w:t>
      </w:r>
      <w:r>
        <w:rPr>
          <w:sz w:val="22"/>
        </w:rPr>
        <w:t>recursos já tenham sido concedidos integralmente em convênios anteriores com a Finep;</w:t>
      </w:r>
    </w:p>
    <w:p w14:paraId="2CF8E4B6">
      <w:pPr>
        <w:pStyle w:val="8"/>
        <w:numPr>
          <w:ilvl w:val="0"/>
          <w:numId w:val="9"/>
        </w:numPr>
        <w:tabs>
          <w:tab w:val="left" w:pos="360"/>
        </w:tabs>
        <w:spacing w:before="0" w:after="0" w:line="268" w:lineRule="exact"/>
        <w:ind w:left="360" w:right="0" w:hanging="359"/>
        <w:jc w:val="both"/>
        <w:rPr>
          <w:sz w:val="22"/>
        </w:rPr>
      </w:pPr>
      <w:r>
        <w:rPr>
          <w:sz w:val="22"/>
        </w:rPr>
        <w:t>Mais</w:t>
      </w:r>
      <w:r>
        <w:rPr>
          <w:spacing w:val="15"/>
          <w:sz w:val="22"/>
        </w:rPr>
        <w:t xml:space="preserve"> </w:t>
      </w:r>
      <w:r>
        <w:rPr>
          <w:sz w:val="22"/>
        </w:rPr>
        <w:t>adiante</w:t>
      </w:r>
      <w:r>
        <w:rPr>
          <w:spacing w:val="16"/>
          <w:sz w:val="22"/>
        </w:rPr>
        <w:t xml:space="preserve"> </w:t>
      </w:r>
      <w:r>
        <w:rPr>
          <w:sz w:val="22"/>
        </w:rPr>
        <w:t>será</w:t>
      </w:r>
      <w:r>
        <w:rPr>
          <w:spacing w:val="16"/>
          <w:sz w:val="22"/>
        </w:rPr>
        <w:t xml:space="preserve"> </w:t>
      </w:r>
      <w:r>
        <w:rPr>
          <w:sz w:val="22"/>
        </w:rPr>
        <w:t>obrigatória</w:t>
      </w:r>
      <w:r>
        <w:rPr>
          <w:spacing w:val="16"/>
          <w:sz w:val="22"/>
        </w:rPr>
        <w:t xml:space="preserve"> </w:t>
      </w:r>
      <w:r>
        <w:rPr>
          <w:sz w:val="22"/>
        </w:rPr>
        <w:t>a</w:t>
      </w:r>
      <w:r>
        <w:rPr>
          <w:spacing w:val="16"/>
          <w:sz w:val="22"/>
        </w:rPr>
        <w:t xml:space="preserve"> </w:t>
      </w:r>
      <w:r>
        <w:rPr>
          <w:sz w:val="22"/>
        </w:rPr>
        <w:t>apresentação</w:t>
      </w:r>
      <w:r>
        <w:rPr>
          <w:spacing w:val="17"/>
          <w:sz w:val="22"/>
        </w:rPr>
        <w:t xml:space="preserve"> </w:t>
      </w:r>
      <w:r>
        <w:rPr>
          <w:sz w:val="22"/>
        </w:rPr>
        <w:t>de</w:t>
      </w:r>
      <w:r>
        <w:rPr>
          <w:spacing w:val="14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Projeto</w:t>
      </w:r>
      <w:r>
        <w:rPr>
          <w:spacing w:val="13"/>
          <w:sz w:val="23"/>
        </w:rPr>
        <w:t xml:space="preserve"> </w:t>
      </w:r>
      <w:r>
        <w:rPr>
          <w:sz w:val="23"/>
        </w:rPr>
        <w:t>Resumido</w:t>
      </w:r>
      <w:r>
        <w:rPr>
          <w:sz w:val="22"/>
        </w:rPr>
        <w:t>”</w:t>
      </w:r>
      <w:r>
        <w:rPr>
          <w:spacing w:val="14"/>
          <w:sz w:val="22"/>
        </w:rPr>
        <w:t xml:space="preserve"> </w:t>
      </w:r>
      <w:r>
        <w:rPr>
          <w:sz w:val="22"/>
        </w:rPr>
        <w:t>(planta</w:t>
      </w:r>
      <w:r>
        <w:rPr>
          <w:spacing w:val="16"/>
          <w:sz w:val="22"/>
        </w:rPr>
        <w:t xml:space="preserve"> </w:t>
      </w:r>
      <w:r>
        <w:rPr>
          <w:sz w:val="22"/>
        </w:rPr>
        <w:t>baixa,</w:t>
      </w:r>
      <w:r>
        <w:rPr>
          <w:spacing w:val="14"/>
          <w:sz w:val="22"/>
        </w:rPr>
        <w:t xml:space="preserve"> </w:t>
      </w:r>
      <w:r>
        <w:rPr>
          <w:spacing w:val="-2"/>
          <w:sz w:val="22"/>
        </w:rPr>
        <w:t>orça-</w:t>
      </w:r>
    </w:p>
    <w:p w14:paraId="392E9A8C">
      <w:pPr>
        <w:pStyle w:val="5"/>
        <w:spacing w:line="263" w:lineRule="exact"/>
        <w:ind w:left="361"/>
        <w:jc w:val="both"/>
      </w:pPr>
      <w:r>
        <w:t>mento</w:t>
      </w:r>
      <w:r>
        <w:rPr>
          <w:spacing w:val="-6"/>
        </w:rPr>
        <w:t xml:space="preserve"> </w:t>
      </w:r>
      <w:r>
        <w:t>resumido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cronograma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execução)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itens</w:t>
      </w:r>
      <w:r>
        <w:rPr>
          <w:spacing w:val="-5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rPr>
          <w:spacing w:val="-2"/>
        </w:rPr>
        <w:t>rubrica.</w:t>
      </w:r>
    </w:p>
    <w:p w14:paraId="3946A9F3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4" w:hanging="360"/>
        <w:jc w:val="both"/>
        <w:rPr>
          <w:sz w:val="22"/>
        </w:rPr>
      </w:pPr>
      <w:r>
        <w:rPr>
          <w:sz w:val="22"/>
        </w:rPr>
        <w:t>O valor total de Despesas de Capital deve</w:t>
      </w:r>
      <w:r>
        <w:rPr>
          <w:spacing w:val="-1"/>
          <w:sz w:val="22"/>
        </w:rPr>
        <w:t xml:space="preserve"> </w:t>
      </w:r>
      <w:r>
        <w:rPr>
          <w:sz w:val="22"/>
        </w:rPr>
        <w:t>obedecer ao limite de 70,0% do valor solicitado, o que</w:t>
      </w:r>
      <w:r>
        <w:rPr>
          <w:spacing w:val="-1"/>
          <w:sz w:val="22"/>
        </w:rPr>
        <w:t xml:space="preserve"> </w:t>
      </w:r>
      <w:r>
        <w:rPr>
          <w:sz w:val="22"/>
        </w:rPr>
        <w:t>inclui</w:t>
      </w:r>
      <w:r>
        <w:rPr>
          <w:spacing w:val="-1"/>
          <w:sz w:val="22"/>
        </w:rPr>
        <w:t xml:space="preserve"> </w:t>
      </w:r>
      <w:r>
        <w:rPr>
          <w:sz w:val="22"/>
        </w:rPr>
        <w:t>o total</w:t>
      </w:r>
      <w:r>
        <w:rPr>
          <w:spacing w:val="-2"/>
          <w:sz w:val="22"/>
        </w:rPr>
        <w:t xml:space="preserve"> </w:t>
      </w:r>
      <w:r>
        <w:rPr>
          <w:sz w:val="22"/>
        </w:rPr>
        <w:t>de despesas das</w:t>
      </w:r>
      <w:r>
        <w:rPr>
          <w:spacing w:val="-2"/>
          <w:sz w:val="22"/>
        </w:rPr>
        <w:t xml:space="preserve"> </w:t>
      </w:r>
      <w:r>
        <w:rPr>
          <w:sz w:val="22"/>
        </w:rPr>
        <w:t>rubricas “Equipamentos e</w:t>
      </w:r>
      <w:r>
        <w:rPr>
          <w:spacing w:val="-3"/>
          <w:sz w:val="22"/>
        </w:rPr>
        <w:t xml:space="preserve"> </w:t>
      </w:r>
      <w:r>
        <w:rPr>
          <w:sz w:val="22"/>
        </w:rPr>
        <w:t>Materiais</w:t>
      </w:r>
      <w:r>
        <w:rPr>
          <w:spacing w:val="-2"/>
          <w:sz w:val="22"/>
        </w:rPr>
        <w:t xml:space="preserve"> </w:t>
      </w:r>
      <w:r>
        <w:rPr>
          <w:sz w:val="22"/>
        </w:rPr>
        <w:t>Permanentes Naci- onais”,</w:t>
      </w:r>
      <w:r>
        <w:rPr>
          <w:spacing w:val="-8"/>
          <w:sz w:val="22"/>
        </w:rPr>
        <w:t xml:space="preserve"> </w:t>
      </w:r>
      <w:r>
        <w:rPr>
          <w:sz w:val="22"/>
        </w:rPr>
        <w:t>“Equipamentos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13"/>
          <w:sz w:val="22"/>
        </w:rPr>
        <w:t xml:space="preserve"> </w:t>
      </w:r>
      <w:r>
        <w:rPr>
          <w:sz w:val="22"/>
        </w:rPr>
        <w:t>Materiais</w:t>
      </w:r>
      <w:r>
        <w:rPr>
          <w:spacing w:val="-9"/>
          <w:sz w:val="22"/>
        </w:rPr>
        <w:t xml:space="preserve"> </w:t>
      </w:r>
      <w:r>
        <w:rPr>
          <w:sz w:val="22"/>
        </w:rPr>
        <w:t>Permanentes</w:t>
      </w:r>
      <w:r>
        <w:rPr>
          <w:spacing w:val="-9"/>
          <w:sz w:val="22"/>
        </w:rPr>
        <w:t xml:space="preserve"> </w:t>
      </w:r>
      <w:r>
        <w:rPr>
          <w:sz w:val="22"/>
        </w:rPr>
        <w:t>Importados”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11"/>
          <w:sz w:val="22"/>
        </w:rPr>
        <w:t xml:space="preserve"> </w:t>
      </w:r>
      <w:r>
        <w:rPr>
          <w:sz w:val="22"/>
        </w:rPr>
        <w:t>“Obras</w:t>
      </w:r>
      <w:r>
        <w:rPr>
          <w:spacing w:val="-10"/>
          <w:sz w:val="22"/>
        </w:rPr>
        <w:t xml:space="preserve"> </w:t>
      </w:r>
      <w:r>
        <w:rPr>
          <w:sz w:val="22"/>
        </w:rPr>
        <w:t>e</w:t>
      </w:r>
      <w:r>
        <w:rPr>
          <w:spacing w:val="-9"/>
          <w:sz w:val="22"/>
        </w:rPr>
        <w:t xml:space="preserve"> </w:t>
      </w:r>
      <w:r>
        <w:rPr>
          <w:sz w:val="22"/>
        </w:rPr>
        <w:t>Instalações”</w:t>
      </w:r>
      <w:r>
        <w:rPr>
          <w:spacing w:val="-6"/>
          <w:sz w:val="22"/>
        </w:rPr>
        <w:t xml:space="preserve"> </w:t>
      </w:r>
      <w:r>
        <w:rPr>
          <w:sz w:val="22"/>
        </w:rPr>
        <w:t xml:space="preserve">soma- </w:t>
      </w:r>
      <w:r>
        <w:rPr>
          <w:spacing w:val="-4"/>
          <w:sz w:val="22"/>
        </w:rPr>
        <w:t>das;</w:t>
      </w:r>
    </w:p>
    <w:p w14:paraId="7373C276">
      <w:pPr>
        <w:pStyle w:val="5"/>
        <w:rPr>
          <w:sz w:val="20"/>
        </w:rPr>
      </w:pPr>
    </w:p>
    <w:p w14:paraId="0F05B290">
      <w:pPr>
        <w:pStyle w:val="5"/>
        <w:spacing w:before="41"/>
        <w:rPr>
          <w:sz w:val="20"/>
        </w:rPr>
      </w:pPr>
      <w:r>
        <w:rPr>
          <w:sz w:val="20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194310</wp:posOffset>
            </wp:positionV>
            <wp:extent cx="5899785" cy="2095500"/>
            <wp:effectExtent l="0" t="0" r="0" b="0"/>
            <wp:wrapTopAndBottom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69086">
      <w:pPr>
        <w:pStyle w:val="2"/>
        <w:spacing w:before="255"/>
      </w:pPr>
      <w:r>
        <w:rPr>
          <w:spacing w:val="-2"/>
        </w:rPr>
        <w:t>Observações:</w:t>
      </w:r>
    </w:p>
    <w:p w14:paraId="691ADDF0">
      <w:pPr>
        <w:pStyle w:val="8"/>
        <w:numPr>
          <w:ilvl w:val="0"/>
          <w:numId w:val="9"/>
        </w:numPr>
        <w:tabs>
          <w:tab w:val="left" w:pos="361"/>
        </w:tabs>
        <w:spacing w:before="4" w:after="0" w:line="235" w:lineRule="auto"/>
        <w:ind w:left="361" w:right="821" w:hanging="360"/>
        <w:jc w:val="left"/>
        <w:rPr>
          <w:sz w:val="22"/>
        </w:rPr>
      </w:pPr>
      <w:r>
        <w:rPr>
          <w:sz w:val="22"/>
        </w:rPr>
        <w:t>A descrição deve incluir ao menos o tipo de diária (Nacional e Importada), sua finalidade (exemplo: atividades de campo, participação em congressos);</w:t>
      </w:r>
    </w:p>
    <w:p w14:paraId="2760E445">
      <w:pPr>
        <w:pStyle w:val="8"/>
        <w:spacing w:after="0" w:line="235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1BDBC633">
      <w:pPr>
        <w:pStyle w:val="5"/>
        <w:spacing w:before="27"/>
      </w:pPr>
    </w:p>
    <w:p w14:paraId="2A81751D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7" w:hanging="360"/>
        <w:jc w:val="both"/>
        <w:rPr>
          <w:sz w:val="22"/>
        </w:rPr>
      </w:pPr>
      <w:r>
        <w:rPr>
          <w:sz w:val="22"/>
        </w:rPr>
        <w:t>Os</w:t>
      </w:r>
      <w:r>
        <w:rPr>
          <w:spacing w:val="-2"/>
          <w:sz w:val="22"/>
        </w:rPr>
        <w:t xml:space="preserve"> </w:t>
      </w:r>
      <w:r>
        <w:rPr>
          <w:sz w:val="22"/>
        </w:rPr>
        <w:t>valores</w:t>
      </w:r>
      <w:r>
        <w:rPr>
          <w:spacing w:val="-2"/>
          <w:sz w:val="22"/>
        </w:rPr>
        <w:t xml:space="preserve"> </w:t>
      </w:r>
      <w:r>
        <w:rPr>
          <w:sz w:val="22"/>
        </w:rPr>
        <w:t>unitários</w:t>
      </w:r>
      <w:r>
        <w:rPr>
          <w:spacing w:val="-2"/>
          <w:sz w:val="22"/>
        </w:rPr>
        <w:t xml:space="preserve"> </w:t>
      </w:r>
      <w:r>
        <w:rPr>
          <w:sz w:val="22"/>
        </w:rPr>
        <w:t>das</w:t>
      </w:r>
      <w:r>
        <w:rPr>
          <w:spacing w:val="-4"/>
          <w:sz w:val="22"/>
        </w:rPr>
        <w:t xml:space="preserve"> </w:t>
      </w:r>
      <w:r>
        <w:rPr>
          <w:sz w:val="22"/>
        </w:rPr>
        <w:t>diárias</w:t>
      </w:r>
      <w:r>
        <w:rPr>
          <w:spacing w:val="-2"/>
          <w:sz w:val="22"/>
        </w:rPr>
        <w:t xml:space="preserve"> </w:t>
      </w:r>
      <w:r>
        <w:rPr>
          <w:sz w:val="22"/>
        </w:rPr>
        <w:t>nacionais</w:t>
      </w:r>
      <w:r>
        <w:rPr>
          <w:spacing w:val="-2"/>
          <w:sz w:val="22"/>
        </w:rPr>
        <w:t xml:space="preserve"> </w:t>
      </w:r>
      <w:r>
        <w:rPr>
          <w:sz w:val="22"/>
        </w:rPr>
        <w:t>e</w:t>
      </w:r>
      <w:r>
        <w:rPr>
          <w:spacing w:val="-3"/>
          <w:sz w:val="22"/>
        </w:rPr>
        <w:t xml:space="preserve"> </w:t>
      </w:r>
      <w:r>
        <w:rPr>
          <w:sz w:val="22"/>
        </w:rPr>
        <w:t>internacionais</w:t>
      </w:r>
      <w:r>
        <w:rPr>
          <w:spacing w:val="-2"/>
          <w:sz w:val="22"/>
        </w:rPr>
        <w:t xml:space="preserve"> </w:t>
      </w:r>
      <w:r>
        <w:rPr>
          <w:sz w:val="22"/>
        </w:rPr>
        <w:t>deve</w:t>
      </w:r>
      <w:r>
        <w:rPr>
          <w:spacing w:val="-3"/>
          <w:sz w:val="22"/>
        </w:rPr>
        <w:t xml:space="preserve"> </w:t>
      </w:r>
      <w:r>
        <w:rPr>
          <w:sz w:val="22"/>
        </w:rPr>
        <w:t>seguir</w:t>
      </w:r>
      <w:r>
        <w:rPr>
          <w:spacing w:val="-2"/>
          <w:sz w:val="22"/>
        </w:rPr>
        <w:t xml:space="preserve"> </w:t>
      </w:r>
      <w:r>
        <w:rPr>
          <w:sz w:val="22"/>
        </w:rPr>
        <w:t>os</w:t>
      </w:r>
      <w:r>
        <w:rPr>
          <w:spacing w:val="-2"/>
          <w:sz w:val="22"/>
        </w:rPr>
        <w:t xml:space="preserve"> </w:t>
      </w:r>
      <w:r>
        <w:rPr>
          <w:sz w:val="22"/>
        </w:rPr>
        <w:t>valores</w:t>
      </w:r>
      <w:r>
        <w:rPr>
          <w:spacing w:val="-2"/>
          <w:sz w:val="22"/>
        </w:rPr>
        <w:t xml:space="preserve"> </w:t>
      </w:r>
      <w:r>
        <w:rPr>
          <w:sz w:val="22"/>
        </w:rPr>
        <w:t>praticados pela Finep e disponíveis na página</w:t>
      </w:r>
      <w:r>
        <w:rPr>
          <w:spacing w:val="40"/>
          <w:sz w:val="22"/>
        </w:rPr>
        <w:t xml:space="preserve"> </w:t>
      </w:r>
      <w:r>
        <w:fldChar w:fldCharType="begin"/>
      </w:r>
      <w:r>
        <w:instrText xml:space="preserve"> HYPERLINK "http://www.finep.gov.br/images/area-para-clien-" \h </w:instrText>
      </w:r>
      <w:r>
        <w:fldChar w:fldCharType="separate"/>
      </w:r>
      <w:r>
        <w:rPr>
          <w:color w:val="0000FF"/>
          <w:sz w:val="22"/>
          <w:u w:val="single" w:color="0000FF"/>
        </w:rPr>
        <w:t>http://www.finep.gov.br/images/area-para-clien-</w:t>
      </w:r>
      <w:r>
        <w:rPr>
          <w:color w:val="0000FF"/>
          <w:sz w:val="22"/>
          <w:u w:val="single" w:color="0000FF"/>
        </w:rPr>
        <w:fldChar w:fldCharType="end"/>
      </w:r>
      <w:r>
        <w:rPr>
          <w:color w:val="0000FF"/>
          <w:sz w:val="22"/>
        </w:rPr>
        <w:t xml:space="preserve"> </w:t>
      </w:r>
      <w:r>
        <w:rPr>
          <w:color w:val="0000FF"/>
          <w:spacing w:val="-2"/>
          <w:sz w:val="22"/>
          <w:u w:val="single" w:color="0000FF"/>
        </w:rPr>
        <w:t>tes/acompanhamento-financeiro/covenios/2025/19_02_2025_2_Diarias.pdf</w:t>
      </w:r>
      <w:r>
        <w:rPr>
          <w:spacing w:val="-2"/>
          <w:sz w:val="22"/>
        </w:rPr>
        <w:t>.</w:t>
      </w:r>
    </w:p>
    <w:p w14:paraId="3F8815DE">
      <w:pPr>
        <w:pStyle w:val="8"/>
        <w:numPr>
          <w:ilvl w:val="0"/>
          <w:numId w:val="9"/>
        </w:numPr>
        <w:tabs>
          <w:tab w:val="left" w:pos="360"/>
        </w:tabs>
        <w:spacing w:before="0" w:after="0" w:line="267" w:lineRule="exact"/>
        <w:ind w:left="360" w:right="0" w:hanging="359"/>
        <w:jc w:val="both"/>
        <w:rPr>
          <w:sz w:val="22"/>
        </w:rPr>
      </w:pPr>
      <w:r>
        <w:rPr>
          <w:sz w:val="22"/>
        </w:rPr>
        <w:t>Os</w:t>
      </w:r>
      <w:r>
        <w:rPr>
          <w:spacing w:val="-6"/>
          <w:sz w:val="22"/>
        </w:rPr>
        <w:t xml:space="preserve"> </w:t>
      </w:r>
      <w:r>
        <w:rPr>
          <w:sz w:val="22"/>
        </w:rPr>
        <w:t>recursos</w:t>
      </w:r>
      <w:r>
        <w:rPr>
          <w:spacing w:val="-4"/>
          <w:sz w:val="22"/>
        </w:rPr>
        <w:t xml:space="preserve"> </w:t>
      </w:r>
      <w:r>
        <w:rPr>
          <w:sz w:val="22"/>
        </w:rPr>
        <w:t>se</w:t>
      </w:r>
      <w:r>
        <w:rPr>
          <w:spacing w:val="-5"/>
          <w:sz w:val="22"/>
        </w:rPr>
        <w:t xml:space="preserve"> </w:t>
      </w:r>
      <w:r>
        <w:rPr>
          <w:sz w:val="22"/>
        </w:rPr>
        <w:t>destinam</w:t>
      </w:r>
      <w:r>
        <w:rPr>
          <w:spacing w:val="-7"/>
          <w:sz w:val="22"/>
        </w:rPr>
        <w:t xml:space="preserve"> </w:t>
      </w:r>
      <w:r>
        <w:rPr>
          <w:sz w:val="22"/>
        </w:rPr>
        <w:t>exclusivamente</w:t>
      </w:r>
      <w:r>
        <w:rPr>
          <w:spacing w:val="-3"/>
          <w:sz w:val="22"/>
        </w:rPr>
        <w:t xml:space="preserve"> </w:t>
      </w:r>
      <w:r>
        <w:rPr>
          <w:sz w:val="22"/>
        </w:rPr>
        <w:t>a</w:t>
      </w:r>
      <w:r>
        <w:rPr>
          <w:spacing w:val="-4"/>
          <w:sz w:val="22"/>
        </w:rPr>
        <w:t xml:space="preserve"> </w:t>
      </w:r>
      <w:r>
        <w:rPr>
          <w:sz w:val="22"/>
        </w:rPr>
        <w:t>membros</w:t>
      </w:r>
      <w:r>
        <w:rPr>
          <w:spacing w:val="-4"/>
          <w:sz w:val="22"/>
        </w:rPr>
        <w:t xml:space="preserve"> </w:t>
      </w:r>
      <w:r>
        <w:rPr>
          <w:sz w:val="22"/>
        </w:rPr>
        <w:t>da</w:t>
      </w:r>
      <w:r>
        <w:rPr>
          <w:spacing w:val="-5"/>
          <w:sz w:val="22"/>
        </w:rPr>
        <w:t xml:space="preserve"> </w:t>
      </w:r>
      <w:r>
        <w:rPr>
          <w:sz w:val="22"/>
        </w:rPr>
        <w:t>equipe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executora.</w:t>
      </w:r>
    </w:p>
    <w:p w14:paraId="032507E4">
      <w:pPr>
        <w:pStyle w:val="8"/>
        <w:numPr>
          <w:ilvl w:val="0"/>
          <w:numId w:val="9"/>
        </w:numPr>
        <w:tabs>
          <w:tab w:val="left" w:pos="361"/>
        </w:tabs>
        <w:spacing w:before="3" w:after="0" w:line="235" w:lineRule="auto"/>
        <w:ind w:left="361" w:right="820" w:hanging="360"/>
        <w:jc w:val="both"/>
        <w:rPr>
          <w:sz w:val="22"/>
        </w:rPr>
      </w:pPr>
      <w:r>
        <w:rPr>
          <w:sz w:val="22"/>
        </w:rPr>
        <w:t>As diárias estão estritamente relacionadas às atividades de desenvolvimento do projeto de pesquisa aplicada.</w:t>
      </w:r>
    </w:p>
    <w:p w14:paraId="40CFBEE3">
      <w:pPr>
        <w:pStyle w:val="8"/>
        <w:numPr>
          <w:ilvl w:val="0"/>
          <w:numId w:val="9"/>
        </w:numPr>
        <w:tabs>
          <w:tab w:val="left" w:pos="360"/>
        </w:tabs>
        <w:spacing w:before="1" w:after="0" w:line="240" w:lineRule="auto"/>
        <w:ind w:left="360" w:right="0" w:hanging="359"/>
        <w:jc w:val="both"/>
        <w:rPr>
          <w:sz w:val="22"/>
        </w:rPr>
      </w:pP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valor</w:t>
      </w:r>
      <w:r>
        <w:rPr>
          <w:spacing w:val="-6"/>
          <w:sz w:val="22"/>
        </w:rPr>
        <w:t xml:space="preserve"> </w:t>
      </w:r>
      <w:r>
        <w:rPr>
          <w:sz w:val="22"/>
        </w:rPr>
        <w:t>deve</w:t>
      </w:r>
      <w:r>
        <w:rPr>
          <w:spacing w:val="-3"/>
          <w:sz w:val="22"/>
        </w:rPr>
        <w:t xml:space="preserve"> </w:t>
      </w:r>
      <w:r>
        <w:rPr>
          <w:sz w:val="22"/>
        </w:rPr>
        <w:t>obedecer</w:t>
      </w:r>
      <w:r>
        <w:rPr>
          <w:spacing w:val="-3"/>
          <w:sz w:val="22"/>
        </w:rPr>
        <w:t xml:space="preserve"> </w:t>
      </w:r>
      <w:r>
        <w:rPr>
          <w:sz w:val="22"/>
        </w:rPr>
        <w:t>ao</w:t>
      </w:r>
      <w:r>
        <w:rPr>
          <w:spacing w:val="-3"/>
          <w:sz w:val="22"/>
        </w:rPr>
        <w:t xml:space="preserve"> </w:t>
      </w:r>
      <w:r>
        <w:rPr>
          <w:sz w:val="22"/>
        </w:rPr>
        <w:t>limite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3,0%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valor</w:t>
      </w:r>
      <w:r>
        <w:rPr>
          <w:spacing w:val="-3"/>
          <w:sz w:val="22"/>
        </w:rPr>
        <w:t xml:space="preserve"> </w:t>
      </w:r>
      <w:r>
        <w:rPr>
          <w:sz w:val="22"/>
        </w:rPr>
        <w:t>total</w:t>
      </w:r>
      <w:r>
        <w:rPr>
          <w:spacing w:val="-4"/>
          <w:sz w:val="22"/>
        </w:rPr>
        <w:t xml:space="preserve"> </w:t>
      </w:r>
      <w:r>
        <w:rPr>
          <w:sz w:val="22"/>
        </w:rPr>
        <w:t>solicitado</w:t>
      </w:r>
      <w:r>
        <w:rPr>
          <w:spacing w:val="-5"/>
          <w:sz w:val="22"/>
        </w:rPr>
        <w:t xml:space="preserve"> </w:t>
      </w:r>
      <w:r>
        <w:rPr>
          <w:sz w:val="22"/>
        </w:rPr>
        <w:t>à</w:t>
      </w:r>
      <w:r>
        <w:rPr>
          <w:spacing w:val="-2"/>
          <w:sz w:val="22"/>
        </w:rPr>
        <w:t xml:space="preserve"> Finep.</w:t>
      </w:r>
    </w:p>
    <w:p w14:paraId="61CEF0CF">
      <w:pPr>
        <w:pStyle w:val="5"/>
        <w:spacing w:before="34"/>
        <w:rPr>
          <w:sz w:val="20"/>
        </w:rPr>
      </w:pPr>
      <w:r>
        <w:rPr>
          <w:sz w:val="20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190500</wp:posOffset>
            </wp:positionV>
            <wp:extent cx="5899150" cy="2404745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246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B841E">
      <w:pPr>
        <w:pStyle w:val="2"/>
        <w:spacing w:before="235" w:line="240" w:lineRule="auto"/>
      </w:pPr>
      <w:r>
        <w:rPr>
          <w:spacing w:val="-2"/>
        </w:rPr>
        <w:t>Observações:</w:t>
      </w:r>
    </w:p>
    <w:p w14:paraId="6BCA2469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21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16"/>
          <w:sz w:val="22"/>
        </w:rPr>
        <w:t xml:space="preserve"> </w:t>
      </w:r>
      <w:r>
        <w:rPr>
          <w:sz w:val="22"/>
        </w:rPr>
        <w:t>descrição</w:t>
      </w:r>
      <w:r>
        <w:rPr>
          <w:spacing w:val="-16"/>
          <w:sz w:val="22"/>
        </w:rPr>
        <w:t xml:space="preserve"> </w:t>
      </w:r>
      <w:r>
        <w:rPr>
          <w:sz w:val="22"/>
        </w:rPr>
        <w:t>deve</w:t>
      </w:r>
      <w:r>
        <w:rPr>
          <w:spacing w:val="-17"/>
          <w:sz w:val="22"/>
        </w:rPr>
        <w:t xml:space="preserve"> </w:t>
      </w:r>
      <w:r>
        <w:rPr>
          <w:sz w:val="22"/>
        </w:rPr>
        <w:t>incluir</w:t>
      </w:r>
      <w:r>
        <w:rPr>
          <w:spacing w:val="-17"/>
          <w:sz w:val="22"/>
        </w:rPr>
        <w:t xml:space="preserve"> </w:t>
      </w:r>
      <w:r>
        <w:rPr>
          <w:sz w:val="22"/>
        </w:rPr>
        <w:t>ao</w:t>
      </w:r>
      <w:r>
        <w:rPr>
          <w:spacing w:val="-16"/>
          <w:sz w:val="22"/>
        </w:rPr>
        <w:t xml:space="preserve"> </w:t>
      </w:r>
      <w:r>
        <w:rPr>
          <w:sz w:val="22"/>
        </w:rPr>
        <w:t>menos</w:t>
      </w:r>
      <w:r>
        <w:rPr>
          <w:spacing w:val="-16"/>
          <w:sz w:val="22"/>
        </w:rPr>
        <w:t xml:space="preserve"> </w:t>
      </w:r>
      <w:r>
        <w:rPr>
          <w:sz w:val="22"/>
        </w:rPr>
        <w:t>o</w:t>
      </w:r>
      <w:r>
        <w:rPr>
          <w:spacing w:val="-16"/>
          <w:sz w:val="22"/>
        </w:rPr>
        <w:t xml:space="preserve"> </w:t>
      </w:r>
      <w:r>
        <w:rPr>
          <w:sz w:val="22"/>
        </w:rPr>
        <w:t>tipo</w:t>
      </w:r>
      <w:r>
        <w:rPr>
          <w:spacing w:val="-16"/>
          <w:sz w:val="22"/>
        </w:rPr>
        <w:t xml:space="preserve"> </w:t>
      </w:r>
      <w:r>
        <w:rPr>
          <w:sz w:val="22"/>
        </w:rPr>
        <w:t>de</w:t>
      </w:r>
      <w:r>
        <w:rPr>
          <w:spacing w:val="-17"/>
          <w:sz w:val="22"/>
        </w:rPr>
        <w:t xml:space="preserve"> </w:t>
      </w:r>
      <w:r>
        <w:rPr>
          <w:sz w:val="22"/>
        </w:rPr>
        <w:t>passagem</w:t>
      </w:r>
      <w:r>
        <w:rPr>
          <w:spacing w:val="-17"/>
          <w:sz w:val="22"/>
        </w:rPr>
        <w:t xml:space="preserve"> </w:t>
      </w:r>
      <w:r>
        <w:rPr>
          <w:sz w:val="22"/>
        </w:rPr>
        <w:t>(Nacional</w:t>
      </w:r>
      <w:r>
        <w:rPr>
          <w:spacing w:val="-16"/>
          <w:sz w:val="22"/>
        </w:rPr>
        <w:t xml:space="preserve"> </w:t>
      </w:r>
      <w:r>
        <w:rPr>
          <w:sz w:val="22"/>
        </w:rPr>
        <w:t>e</w:t>
      </w:r>
      <w:r>
        <w:rPr>
          <w:spacing w:val="-15"/>
          <w:sz w:val="22"/>
        </w:rPr>
        <w:t xml:space="preserve"> </w:t>
      </w:r>
      <w:r>
        <w:rPr>
          <w:sz w:val="22"/>
        </w:rPr>
        <w:t>Importada),</w:t>
      </w:r>
      <w:r>
        <w:rPr>
          <w:spacing w:val="-16"/>
          <w:sz w:val="22"/>
        </w:rPr>
        <w:t xml:space="preserve"> </w:t>
      </w:r>
      <w:r>
        <w:rPr>
          <w:sz w:val="22"/>
        </w:rPr>
        <w:t>sua</w:t>
      </w:r>
      <w:r>
        <w:rPr>
          <w:spacing w:val="-17"/>
          <w:sz w:val="22"/>
        </w:rPr>
        <w:t xml:space="preserve"> </w:t>
      </w:r>
      <w:r>
        <w:rPr>
          <w:sz w:val="22"/>
        </w:rPr>
        <w:t>finalidade (exemplo: atividades de campo, participação em congressos).</w:t>
      </w:r>
    </w:p>
    <w:p w14:paraId="15AFD38C">
      <w:pPr>
        <w:pStyle w:val="8"/>
        <w:numPr>
          <w:ilvl w:val="0"/>
          <w:numId w:val="9"/>
        </w:numPr>
        <w:tabs>
          <w:tab w:val="left" w:pos="361"/>
        </w:tabs>
        <w:spacing w:before="1" w:after="0" w:line="268" w:lineRule="exact"/>
        <w:ind w:left="361" w:right="0" w:hanging="360"/>
        <w:jc w:val="left"/>
        <w:rPr>
          <w:sz w:val="22"/>
        </w:rPr>
      </w:pPr>
      <w:r>
        <w:rPr>
          <w:sz w:val="22"/>
        </w:rPr>
        <w:t>Os</w:t>
      </w:r>
      <w:r>
        <w:rPr>
          <w:spacing w:val="-6"/>
          <w:sz w:val="22"/>
        </w:rPr>
        <w:t xml:space="preserve"> </w:t>
      </w:r>
      <w:r>
        <w:rPr>
          <w:sz w:val="22"/>
        </w:rPr>
        <w:t>recursos</w:t>
      </w:r>
      <w:r>
        <w:rPr>
          <w:spacing w:val="-4"/>
          <w:sz w:val="22"/>
        </w:rPr>
        <w:t xml:space="preserve"> </w:t>
      </w:r>
      <w:r>
        <w:rPr>
          <w:sz w:val="22"/>
        </w:rPr>
        <w:t>se</w:t>
      </w:r>
      <w:r>
        <w:rPr>
          <w:spacing w:val="-5"/>
          <w:sz w:val="22"/>
        </w:rPr>
        <w:t xml:space="preserve"> </w:t>
      </w:r>
      <w:r>
        <w:rPr>
          <w:sz w:val="22"/>
        </w:rPr>
        <w:t>destinam</w:t>
      </w:r>
      <w:r>
        <w:rPr>
          <w:spacing w:val="-7"/>
          <w:sz w:val="22"/>
        </w:rPr>
        <w:t xml:space="preserve"> </w:t>
      </w:r>
      <w:r>
        <w:rPr>
          <w:sz w:val="22"/>
        </w:rPr>
        <w:t>exclusivamente</w:t>
      </w:r>
      <w:r>
        <w:rPr>
          <w:spacing w:val="-3"/>
          <w:sz w:val="22"/>
        </w:rPr>
        <w:t xml:space="preserve"> </w:t>
      </w:r>
      <w:r>
        <w:rPr>
          <w:sz w:val="22"/>
        </w:rPr>
        <w:t>a</w:t>
      </w:r>
      <w:r>
        <w:rPr>
          <w:spacing w:val="-4"/>
          <w:sz w:val="22"/>
        </w:rPr>
        <w:t xml:space="preserve"> </w:t>
      </w:r>
      <w:r>
        <w:rPr>
          <w:sz w:val="22"/>
        </w:rPr>
        <w:t>membros</w:t>
      </w:r>
      <w:r>
        <w:rPr>
          <w:spacing w:val="-4"/>
          <w:sz w:val="22"/>
        </w:rPr>
        <w:t xml:space="preserve"> </w:t>
      </w:r>
      <w:r>
        <w:rPr>
          <w:sz w:val="22"/>
        </w:rPr>
        <w:t>da</w:t>
      </w:r>
      <w:r>
        <w:rPr>
          <w:spacing w:val="-5"/>
          <w:sz w:val="22"/>
        </w:rPr>
        <w:t xml:space="preserve"> </w:t>
      </w:r>
      <w:r>
        <w:rPr>
          <w:sz w:val="22"/>
        </w:rPr>
        <w:t>equipe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executora.</w:t>
      </w:r>
    </w:p>
    <w:p w14:paraId="159FA988">
      <w:pPr>
        <w:pStyle w:val="8"/>
        <w:numPr>
          <w:ilvl w:val="0"/>
          <w:numId w:val="9"/>
        </w:numPr>
        <w:tabs>
          <w:tab w:val="left" w:pos="361"/>
        </w:tabs>
        <w:spacing w:before="0" w:after="0" w:line="237" w:lineRule="auto"/>
        <w:ind w:left="361" w:right="818" w:hanging="360"/>
        <w:jc w:val="left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 xml:space="preserve"> </w:t>
      </w:r>
      <w:r>
        <w:rPr>
          <w:sz w:val="22"/>
        </w:rPr>
        <w:t>passagens</w:t>
      </w:r>
      <w:r>
        <w:rPr>
          <w:spacing w:val="-3"/>
          <w:sz w:val="22"/>
        </w:rPr>
        <w:t xml:space="preserve"> </w:t>
      </w:r>
      <w:r>
        <w:rPr>
          <w:sz w:val="22"/>
        </w:rPr>
        <w:t>estão</w:t>
      </w:r>
      <w:r>
        <w:rPr>
          <w:spacing w:val="-1"/>
          <w:sz w:val="22"/>
        </w:rPr>
        <w:t xml:space="preserve"> </w:t>
      </w:r>
      <w:r>
        <w:rPr>
          <w:sz w:val="22"/>
        </w:rPr>
        <w:t>estritamente</w:t>
      </w:r>
      <w:r>
        <w:rPr>
          <w:spacing w:val="-1"/>
          <w:sz w:val="22"/>
        </w:rPr>
        <w:t xml:space="preserve"> </w:t>
      </w:r>
      <w:r>
        <w:rPr>
          <w:sz w:val="22"/>
        </w:rPr>
        <w:t>relacionadas</w:t>
      </w:r>
      <w:r>
        <w:rPr>
          <w:spacing w:val="-1"/>
          <w:sz w:val="22"/>
        </w:rPr>
        <w:t xml:space="preserve"> </w:t>
      </w:r>
      <w:r>
        <w:rPr>
          <w:sz w:val="22"/>
        </w:rPr>
        <w:t>às</w:t>
      </w:r>
      <w:r>
        <w:rPr>
          <w:spacing w:val="-3"/>
          <w:sz w:val="22"/>
        </w:rPr>
        <w:t xml:space="preserve"> </w:t>
      </w:r>
      <w:r>
        <w:rPr>
          <w:sz w:val="22"/>
        </w:rPr>
        <w:t>atividades</w:t>
      </w:r>
      <w:r>
        <w:rPr>
          <w:spacing w:val="-4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desenvolvimento</w:t>
      </w:r>
      <w:r>
        <w:rPr>
          <w:spacing w:val="-1"/>
          <w:sz w:val="22"/>
        </w:rPr>
        <w:t xml:space="preserve"> </w:t>
      </w:r>
      <w:r>
        <w:rPr>
          <w:sz w:val="22"/>
        </w:rPr>
        <w:t>do</w:t>
      </w:r>
      <w:r>
        <w:rPr>
          <w:spacing w:val="-2"/>
          <w:sz w:val="22"/>
        </w:rPr>
        <w:t xml:space="preserve"> </w:t>
      </w:r>
      <w:r>
        <w:rPr>
          <w:sz w:val="22"/>
        </w:rPr>
        <w:t>projeto de pesquisa aplicada.</w:t>
      </w:r>
    </w:p>
    <w:p w14:paraId="6620BEAF">
      <w:pPr>
        <w:pStyle w:val="8"/>
        <w:numPr>
          <w:ilvl w:val="0"/>
          <w:numId w:val="9"/>
        </w:numPr>
        <w:tabs>
          <w:tab w:val="left" w:pos="361"/>
        </w:tabs>
        <w:spacing w:before="1" w:after="0" w:line="240" w:lineRule="auto"/>
        <w:ind w:left="361" w:right="0" w:hanging="360"/>
        <w:jc w:val="left"/>
        <w:rPr>
          <w:sz w:val="22"/>
        </w:rPr>
      </w:pPr>
      <w:r>
        <w:rPr>
          <w:sz w:val="22"/>
        </w:rPr>
        <w:t>O</w:t>
      </w:r>
      <w:r>
        <w:rPr>
          <w:spacing w:val="-5"/>
          <w:sz w:val="22"/>
        </w:rPr>
        <w:t xml:space="preserve"> </w:t>
      </w:r>
      <w:r>
        <w:rPr>
          <w:sz w:val="22"/>
        </w:rPr>
        <w:t>valor</w:t>
      </w:r>
      <w:r>
        <w:rPr>
          <w:spacing w:val="-6"/>
          <w:sz w:val="22"/>
        </w:rPr>
        <w:t xml:space="preserve"> </w:t>
      </w:r>
      <w:r>
        <w:rPr>
          <w:sz w:val="22"/>
        </w:rPr>
        <w:t>deve</w:t>
      </w:r>
      <w:r>
        <w:rPr>
          <w:spacing w:val="-3"/>
          <w:sz w:val="22"/>
        </w:rPr>
        <w:t xml:space="preserve"> </w:t>
      </w:r>
      <w:r>
        <w:rPr>
          <w:sz w:val="22"/>
        </w:rPr>
        <w:t>obedecer</w:t>
      </w:r>
      <w:r>
        <w:rPr>
          <w:spacing w:val="-3"/>
          <w:sz w:val="22"/>
        </w:rPr>
        <w:t xml:space="preserve"> </w:t>
      </w:r>
      <w:r>
        <w:rPr>
          <w:sz w:val="22"/>
        </w:rPr>
        <w:t>ao</w:t>
      </w:r>
      <w:r>
        <w:rPr>
          <w:spacing w:val="-3"/>
          <w:sz w:val="22"/>
        </w:rPr>
        <w:t xml:space="preserve"> </w:t>
      </w:r>
      <w:r>
        <w:rPr>
          <w:sz w:val="22"/>
        </w:rPr>
        <w:t>limite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3,0%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5"/>
          <w:sz w:val="22"/>
        </w:rPr>
        <w:t xml:space="preserve"> </w:t>
      </w:r>
      <w:r>
        <w:rPr>
          <w:sz w:val="22"/>
        </w:rPr>
        <w:t>valor</w:t>
      </w:r>
      <w:r>
        <w:rPr>
          <w:spacing w:val="-3"/>
          <w:sz w:val="22"/>
        </w:rPr>
        <w:t xml:space="preserve"> </w:t>
      </w:r>
      <w:r>
        <w:rPr>
          <w:sz w:val="22"/>
        </w:rPr>
        <w:t>total</w:t>
      </w:r>
      <w:r>
        <w:rPr>
          <w:spacing w:val="-4"/>
          <w:sz w:val="22"/>
        </w:rPr>
        <w:t xml:space="preserve"> </w:t>
      </w:r>
      <w:r>
        <w:rPr>
          <w:sz w:val="22"/>
        </w:rPr>
        <w:t>solicitado</w:t>
      </w:r>
      <w:r>
        <w:rPr>
          <w:spacing w:val="-5"/>
          <w:sz w:val="22"/>
        </w:rPr>
        <w:t xml:space="preserve"> </w:t>
      </w:r>
      <w:r>
        <w:rPr>
          <w:sz w:val="22"/>
        </w:rPr>
        <w:t>à</w:t>
      </w:r>
      <w:r>
        <w:rPr>
          <w:spacing w:val="-2"/>
          <w:sz w:val="22"/>
        </w:rPr>
        <w:t xml:space="preserve"> Finep.</w:t>
      </w:r>
    </w:p>
    <w:p w14:paraId="4DF14B10">
      <w:pPr>
        <w:pStyle w:val="8"/>
        <w:spacing w:after="0" w:line="240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4ADD10D3">
      <w:pPr>
        <w:pStyle w:val="5"/>
        <w:spacing w:before="76"/>
        <w:rPr>
          <w:sz w:val="20"/>
        </w:rPr>
      </w:pPr>
    </w:p>
    <w:p w14:paraId="0980166E">
      <w:pPr>
        <w:pStyle w:val="5"/>
        <w:ind w:left="17"/>
        <w:rPr>
          <w:sz w:val="20"/>
        </w:rPr>
      </w:pPr>
      <w:r>
        <w:rPr>
          <w:sz w:val="20"/>
        </w:rPr>
        <w:drawing>
          <wp:inline distT="0" distB="0" distL="0" distR="0">
            <wp:extent cx="5898515" cy="3038475"/>
            <wp:effectExtent l="0" t="0" r="0" b="0"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21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7BA9">
      <w:pPr>
        <w:pStyle w:val="2"/>
        <w:spacing w:before="229"/>
      </w:pPr>
      <w:r>
        <w:rPr>
          <w:spacing w:val="-2"/>
        </w:rPr>
        <w:t>Observações:</w:t>
      </w:r>
    </w:p>
    <w:p w14:paraId="7BD11827">
      <w:pPr>
        <w:pStyle w:val="8"/>
        <w:numPr>
          <w:ilvl w:val="0"/>
          <w:numId w:val="9"/>
        </w:numPr>
        <w:tabs>
          <w:tab w:val="left" w:pos="361"/>
        </w:tabs>
        <w:spacing w:before="0" w:after="0" w:line="263" w:lineRule="exact"/>
        <w:ind w:left="361" w:right="0" w:hanging="360"/>
        <w:jc w:val="left"/>
        <w:rPr>
          <w:sz w:val="22"/>
        </w:rPr>
      </w:pPr>
      <w:r>
        <w:rPr>
          <w:sz w:val="22"/>
        </w:rPr>
        <w:t>Nessa</w:t>
      </w:r>
      <w:r>
        <w:rPr>
          <w:spacing w:val="-7"/>
          <w:sz w:val="22"/>
        </w:rPr>
        <w:t xml:space="preserve"> </w:t>
      </w:r>
      <w:r>
        <w:rPr>
          <w:sz w:val="22"/>
        </w:rPr>
        <w:t>rubrica,</w:t>
      </w:r>
      <w:r>
        <w:rPr>
          <w:spacing w:val="-2"/>
          <w:sz w:val="22"/>
        </w:rPr>
        <w:t xml:space="preserve"> </w:t>
      </w:r>
      <w:r>
        <w:rPr>
          <w:sz w:val="22"/>
        </w:rPr>
        <w:t>considera-se</w:t>
      </w:r>
      <w:r>
        <w:rPr>
          <w:spacing w:val="-5"/>
          <w:sz w:val="22"/>
        </w:rPr>
        <w:t xml:space="preserve"> </w:t>
      </w:r>
      <w:r>
        <w:rPr>
          <w:sz w:val="22"/>
        </w:rPr>
        <w:t>o</w:t>
      </w:r>
      <w:r>
        <w:rPr>
          <w:spacing w:val="-2"/>
          <w:sz w:val="22"/>
        </w:rPr>
        <w:t xml:space="preserve"> </w:t>
      </w:r>
      <w:r>
        <w:rPr>
          <w:sz w:val="22"/>
        </w:rPr>
        <w:t>valor</w:t>
      </w:r>
      <w:r>
        <w:rPr>
          <w:spacing w:val="-7"/>
          <w:sz w:val="22"/>
        </w:rPr>
        <w:t xml:space="preserve"> </w:t>
      </w:r>
      <w:r>
        <w:rPr>
          <w:sz w:val="22"/>
        </w:rPr>
        <w:t>total</w:t>
      </w:r>
      <w:r>
        <w:rPr>
          <w:spacing w:val="-6"/>
          <w:sz w:val="22"/>
        </w:rPr>
        <w:t xml:space="preserve"> </w:t>
      </w:r>
      <w:r>
        <w:rPr>
          <w:sz w:val="22"/>
        </w:rPr>
        <w:t>da</w:t>
      </w:r>
      <w:r>
        <w:rPr>
          <w:spacing w:val="-5"/>
          <w:sz w:val="22"/>
        </w:rPr>
        <w:t xml:space="preserve"> </w:t>
      </w:r>
      <w:r>
        <w:rPr>
          <w:sz w:val="22"/>
        </w:rPr>
        <w:t>contratação,</w:t>
      </w:r>
      <w:r>
        <w:rPr>
          <w:spacing w:val="-2"/>
          <w:sz w:val="22"/>
        </w:rPr>
        <w:t xml:space="preserve"> </w:t>
      </w:r>
      <w:r>
        <w:rPr>
          <w:sz w:val="22"/>
        </w:rPr>
        <w:t>incluindo</w:t>
      </w:r>
      <w:r>
        <w:rPr>
          <w:spacing w:val="-3"/>
          <w:sz w:val="22"/>
        </w:rPr>
        <w:t xml:space="preserve"> </w:t>
      </w:r>
      <w:r>
        <w:rPr>
          <w:sz w:val="22"/>
        </w:rPr>
        <w:t>salário</w:t>
      </w:r>
      <w:r>
        <w:rPr>
          <w:spacing w:val="-6"/>
          <w:sz w:val="22"/>
        </w:rPr>
        <w:t xml:space="preserve"> </w:t>
      </w:r>
      <w:r>
        <w:rPr>
          <w:sz w:val="22"/>
        </w:rPr>
        <w:t>e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encargos.</w:t>
      </w:r>
    </w:p>
    <w:p w14:paraId="1EADAFF7">
      <w:pPr>
        <w:pStyle w:val="8"/>
        <w:numPr>
          <w:ilvl w:val="0"/>
          <w:numId w:val="9"/>
        </w:numPr>
        <w:tabs>
          <w:tab w:val="left" w:pos="361"/>
        </w:tabs>
        <w:spacing w:before="3" w:after="0" w:line="230" w:lineRule="auto"/>
        <w:ind w:left="361" w:right="819" w:hanging="360"/>
        <w:jc w:val="left"/>
        <w:rPr>
          <w:sz w:val="22"/>
        </w:rPr>
      </w:pPr>
      <w:r>
        <w:rPr>
          <w:sz w:val="22"/>
        </w:rPr>
        <w:t>Deve-se</w:t>
      </w:r>
      <w:r>
        <w:rPr>
          <w:spacing w:val="-10"/>
          <w:sz w:val="22"/>
        </w:rPr>
        <w:t xml:space="preserve"> </w:t>
      </w:r>
      <w:r>
        <w:rPr>
          <w:sz w:val="22"/>
        </w:rPr>
        <w:t>consultar</w:t>
      </w:r>
      <w:r>
        <w:rPr>
          <w:spacing w:val="-10"/>
          <w:sz w:val="22"/>
        </w:rPr>
        <w:t xml:space="preserve"> </w:t>
      </w:r>
      <w:r>
        <w:rPr>
          <w:sz w:val="22"/>
        </w:rPr>
        <w:t>o</w:t>
      </w:r>
      <w:r>
        <w:rPr>
          <w:spacing w:val="-11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Anexo</w:t>
      </w:r>
      <w:r>
        <w:rPr>
          <w:spacing w:val="-14"/>
          <w:sz w:val="23"/>
        </w:rPr>
        <w:t xml:space="preserve"> </w:t>
      </w:r>
      <w:r>
        <w:rPr>
          <w:sz w:val="23"/>
        </w:rPr>
        <w:t>VI:</w:t>
      </w:r>
      <w:r>
        <w:rPr>
          <w:spacing w:val="-14"/>
          <w:sz w:val="23"/>
        </w:rPr>
        <w:t xml:space="preserve"> </w:t>
      </w:r>
      <w:r>
        <w:rPr>
          <w:sz w:val="23"/>
        </w:rPr>
        <w:t>Tabela</w:t>
      </w:r>
      <w:r>
        <w:rPr>
          <w:spacing w:val="-15"/>
          <w:sz w:val="23"/>
        </w:rPr>
        <w:t xml:space="preserve"> </w:t>
      </w:r>
      <w:r>
        <w:rPr>
          <w:sz w:val="23"/>
        </w:rPr>
        <w:t>com</w:t>
      </w:r>
      <w:r>
        <w:rPr>
          <w:spacing w:val="-13"/>
          <w:sz w:val="23"/>
        </w:rPr>
        <w:t xml:space="preserve"> </w:t>
      </w:r>
      <w:r>
        <w:rPr>
          <w:sz w:val="23"/>
        </w:rPr>
        <w:t>Requisitos</w:t>
      </w:r>
      <w:r>
        <w:rPr>
          <w:spacing w:val="-12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Valores</w:t>
      </w:r>
      <w:r>
        <w:rPr>
          <w:spacing w:val="-14"/>
          <w:sz w:val="23"/>
        </w:rPr>
        <w:t xml:space="preserve"> </w:t>
      </w:r>
      <w:r>
        <w:rPr>
          <w:sz w:val="23"/>
        </w:rPr>
        <w:t>para</w:t>
      </w:r>
      <w:r>
        <w:rPr>
          <w:spacing w:val="-15"/>
          <w:sz w:val="23"/>
        </w:rPr>
        <w:t xml:space="preserve"> </w:t>
      </w:r>
      <w:r>
        <w:rPr>
          <w:sz w:val="23"/>
        </w:rPr>
        <w:t>Pagamento</w:t>
      </w:r>
      <w:r>
        <w:rPr>
          <w:spacing w:val="-12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Pes- soal</w:t>
      </w:r>
      <w:r>
        <w:rPr>
          <w:sz w:val="22"/>
        </w:rPr>
        <w:t>”, sendo importante incluir na descrição a categoria definida naquele anexo.</w:t>
      </w:r>
    </w:p>
    <w:p w14:paraId="159630C9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5" w:hanging="360"/>
        <w:jc w:val="left"/>
        <w:rPr>
          <w:sz w:val="22"/>
        </w:rPr>
      </w:pPr>
      <w:r>
        <w:rPr>
          <w:sz w:val="22"/>
        </w:rPr>
        <w:t>As</w:t>
      </w:r>
      <w:r>
        <w:rPr>
          <w:spacing w:val="-8"/>
          <w:sz w:val="22"/>
        </w:rPr>
        <w:t xml:space="preserve"> </w:t>
      </w:r>
      <w:r>
        <w:rPr>
          <w:sz w:val="22"/>
        </w:rPr>
        <w:t>despesas</w:t>
      </w:r>
      <w:r>
        <w:rPr>
          <w:spacing w:val="-10"/>
          <w:sz w:val="22"/>
        </w:rPr>
        <w:t xml:space="preserve"> </w:t>
      </w:r>
      <w:r>
        <w:rPr>
          <w:sz w:val="22"/>
        </w:rPr>
        <w:t>classificadas</w:t>
      </w:r>
      <w:r>
        <w:rPr>
          <w:spacing w:val="-8"/>
          <w:sz w:val="22"/>
        </w:rPr>
        <w:t xml:space="preserve"> </w:t>
      </w:r>
      <w:r>
        <w:rPr>
          <w:sz w:val="22"/>
        </w:rPr>
        <w:t>na</w:t>
      </w:r>
      <w:r>
        <w:rPr>
          <w:spacing w:val="-8"/>
          <w:sz w:val="22"/>
        </w:rPr>
        <w:t xml:space="preserve"> </w:t>
      </w:r>
      <w:r>
        <w:rPr>
          <w:sz w:val="22"/>
        </w:rPr>
        <w:t>rubrica</w:t>
      </w:r>
      <w:r>
        <w:rPr>
          <w:spacing w:val="-10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“Pagamento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11"/>
          <w:sz w:val="22"/>
        </w:rPr>
        <w:t xml:space="preserve"> </w:t>
      </w:r>
      <w:r>
        <w:rPr>
          <w:sz w:val="22"/>
        </w:rPr>
        <w:t>Pessoal”</w:t>
      </w:r>
      <w:r>
        <w:rPr>
          <w:spacing w:val="-7"/>
          <w:sz w:val="22"/>
        </w:rPr>
        <w:t xml:space="preserve"> </w:t>
      </w:r>
      <w:r>
        <w:rPr>
          <w:sz w:val="22"/>
        </w:rPr>
        <w:t>estão</w:t>
      </w:r>
      <w:r>
        <w:rPr>
          <w:spacing w:val="-10"/>
          <w:sz w:val="22"/>
        </w:rPr>
        <w:t xml:space="preserve"> </w:t>
      </w:r>
      <w:r>
        <w:rPr>
          <w:sz w:val="22"/>
        </w:rPr>
        <w:t>limitadas</w:t>
      </w:r>
      <w:r>
        <w:rPr>
          <w:spacing w:val="-8"/>
          <w:sz w:val="22"/>
        </w:rPr>
        <w:t xml:space="preserve"> </w:t>
      </w:r>
      <w:r>
        <w:rPr>
          <w:sz w:val="22"/>
        </w:rPr>
        <w:t>a</w:t>
      </w:r>
      <w:r>
        <w:rPr>
          <w:spacing w:val="-8"/>
          <w:sz w:val="22"/>
        </w:rPr>
        <w:t xml:space="preserve"> </w:t>
      </w:r>
      <w:r>
        <w:rPr>
          <w:sz w:val="22"/>
        </w:rPr>
        <w:t>30,0%</w:t>
      </w:r>
      <w:r>
        <w:rPr>
          <w:spacing w:val="-9"/>
          <w:sz w:val="22"/>
        </w:rPr>
        <w:t xml:space="preserve"> </w:t>
      </w:r>
      <w:r>
        <w:rPr>
          <w:sz w:val="22"/>
        </w:rPr>
        <w:t>do valor solicitado.</w:t>
      </w:r>
    </w:p>
    <w:p w14:paraId="12277782">
      <w:pPr>
        <w:pStyle w:val="8"/>
        <w:numPr>
          <w:ilvl w:val="0"/>
          <w:numId w:val="9"/>
        </w:numPr>
        <w:tabs>
          <w:tab w:val="left" w:pos="361"/>
        </w:tabs>
        <w:spacing w:before="0" w:after="0" w:line="237" w:lineRule="auto"/>
        <w:ind w:left="361" w:right="816" w:hanging="360"/>
        <w:jc w:val="left"/>
        <w:rPr>
          <w:sz w:val="22"/>
        </w:rPr>
      </w:pPr>
      <w:r>
        <w:rPr>
          <w:sz w:val="22"/>
        </w:rPr>
        <w:t>É obrigatório que todos os pesquisadores previstos estejam diretamente relacionados ao</w:t>
      </w:r>
      <w:r>
        <w:rPr>
          <w:spacing w:val="40"/>
          <w:sz w:val="22"/>
        </w:rPr>
        <w:t xml:space="preserve"> </w:t>
      </w:r>
      <w:r>
        <w:rPr>
          <w:sz w:val="22"/>
        </w:rPr>
        <w:t>cronograma físico do projeto, conforme o modelo do Anexo VIII.</w:t>
      </w:r>
    </w:p>
    <w:p w14:paraId="3E853857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0" w:hanging="360"/>
        <w:jc w:val="left"/>
        <w:rPr>
          <w:sz w:val="22"/>
        </w:rPr>
      </w:pPr>
      <w:r>
        <w:rPr>
          <w:sz w:val="22"/>
        </w:rPr>
        <w:t>Note</w:t>
      </w:r>
      <w:r>
        <w:rPr>
          <w:spacing w:val="-6"/>
          <w:sz w:val="22"/>
        </w:rPr>
        <w:t xml:space="preserve"> </w:t>
      </w:r>
      <w:r>
        <w:rPr>
          <w:sz w:val="22"/>
        </w:rPr>
        <w:t>na</w:t>
      </w:r>
      <w:r>
        <w:rPr>
          <w:spacing w:val="-3"/>
          <w:sz w:val="22"/>
        </w:rPr>
        <w:t xml:space="preserve"> </w:t>
      </w:r>
      <w:r>
        <w:rPr>
          <w:sz w:val="22"/>
        </w:rPr>
        <w:t>imagem</w:t>
      </w:r>
      <w:r>
        <w:rPr>
          <w:spacing w:val="-3"/>
          <w:sz w:val="22"/>
        </w:rPr>
        <w:t xml:space="preserve"> </w:t>
      </w:r>
      <w:r>
        <w:rPr>
          <w:sz w:val="22"/>
        </w:rPr>
        <w:t>acima</w:t>
      </w:r>
      <w:r>
        <w:rPr>
          <w:spacing w:val="-3"/>
          <w:sz w:val="22"/>
        </w:rPr>
        <w:t xml:space="preserve"> </w:t>
      </w:r>
      <w:r>
        <w:rPr>
          <w:sz w:val="22"/>
        </w:rPr>
        <w:t>que</w:t>
      </w:r>
      <w:r>
        <w:rPr>
          <w:spacing w:val="-3"/>
          <w:sz w:val="22"/>
        </w:rPr>
        <w:t xml:space="preserve"> </w:t>
      </w:r>
      <w:r>
        <w:rPr>
          <w:sz w:val="22"/>
        </w:rPr>
        <w:t>o</w:t>
      </w:r>
      <w:r>
        <w:rPr>
          <w:spacing w:val="-1"/>
          <w:sz w:val="22"/>
        </w:rPr>
        <w:t xml:space="preserve"> </w:t>
      </w:r>
      <w:r>
        <w:rPr>
          <w:sz w:val="22"/>
        </w:rPr>
        <w:t>último</w:t>
      </w:r>
      <w:r>
        <w:rPr>
          <w:spacing w:val="-5"/>
          <w:sz w:val="22"/>
        </w:rPr>
        <w:t xml:space="preserve"> </w:t>
      </w:r>
      <w:r>
        <w:rPr>
          <w:sz w:val="22"/>
        </w:rPr>
        <w:t>item</w:t>
      </w:r>
      <w:r>
        <w:rPr>
          <w:spacing w:val="-3"/>
          <w:sz w:val="22"/>
        </w:rPr>
        <w:t xml:space="preserve"> </w:t>
      </w:r>
      <w:r>
        <w:rPr>
          <w:sz w:val="22"/>
        </w:rPr>
        <w:t>é</w:t>
      </w:r>
      <w:r>
        <w:rPr>
          <w:spacing w:val="-2"/>
          <w:sz w:val="22"/>
        </w:rPr>
        <w:t xml:space="preserve"> </w:t>
      </w:r>
      <w:r>
        <w:rPr>
          <w:sz w:val="22"/>
        </w:rPr>
        <w:t>um</w:t>
      </w:r>
      <w:r>
        <w:rPr>
          <w:spacing w:val="-3"/>
          <w:sz w:val="22"/>
        </w:rPr>
        <w:t xml:space="preserve"> </w:t>
      </w:r>
      <w:r>
        <w:rPr>
          <w:sz w:val="22"/>
        </w:rPr>
        <w:t>exemplo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>contrapartida</w:t>
      </w:r>
      <w:r>
        <w:rPr>
          <w:spacing w:val="-3"/>
          <w:sz w:val="22"/>
        </w:rPr>
        <w:t xml:space="preserve"> </w:t>
      </w:r>
      <w:r>
        <w:rPr>
          <w:spacing w:val="-2"/>
          <w:sz w:val="22"/>
        </w:rPr>
        <w:t>financeira.</w:t>
      </w:r>
    </w:p>
    <w:p w14:paraId="7765908D">
      <w:pPr>
        <w:pStyle w:val="8"/>
        <w:spacing w:after="0" w:line="240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C58A33F">
      <w:pPr>
        <w:pStyle w:val="5"/>
        <w:spacing w:before="76"/>
        <w:rPr>
          <w:sz w:val="20"/>
        </w:rPr>
      </w:pPr>
    </w:p>
    <w:p w14:paraId="1D045367">
      <w:pPr>
        <w:pStyle w:val="5"/>
        <w:ind w:left="25"/>
        <w:rPr>
          <w:sz w:val="20"/>
        </w:rPr>
      </w:pPr>
      <w:r>
        <w:rPr>
          <w:sz w:val="20"/>
        </w:rPr>
        <w:drawing>
          <wp:inline distT="0" distB="0" distL="0" distR="0">
            <wp:extent cx="5791200" cy="3373755"/>
            <wp:effectExtent l="0" t="0" r="0" b="0"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60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27AB">
      <w:pPr>
        <w:pStyle w:val="5"/>
        <w:spacing w:before="4"/>
        <w:rPr>
          <w:sz w:val="15"/>
        </w:rPr>
      </w:pPr>
      <w:r>
        <w:rPr>
          <w:sz w:val="15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132715</wp:posOffset>
            </wp:positionV>
            <wp:extent cx="1701165" cy="75565"/>
            <wp:effectExtent l="0" t="0" r="0" b="0"/>
            <wp:wrapTopAndBottom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260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925830</wp:posOffset>
            </wp:positionH>
            <wp:positionV relativeFrom="paragraph">
              <wp:posOffset>410845</wp:posOffset>
            </wp:positionV>
            <wp:extent cx="5792470" cy="3081020"/>
            <wp:effectExtent l="0" t="0" r="0" b="0"/>
            <wp:wrapTopAndBottom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673" cy="308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FB30C">
      <w:pPr>
        <w:pStyle w:val="5"/>
        <w:spacing w:before="53"/>
        <w:rPr>
          <w:sz w:val="20"/>
        </w:rPr>
      </w:pPr>
    </w:p>
    <w:p w14:paraId="3966ABE2">
      <w:pPr>
        <w:pStyle w:val="5"/>
        <w:spacing w:before="49"/>
      </w:pPr>
    </w:p>
    <w:p w14:paraId="67304FB1">
      <w:pPr>
        <w:pStyle w:val="2"/>
      </w:pPr>
      <w:r>
        <w:rPr>
          <w:spacing w:val="-2"/>
        </w:rPr>
        <w:t>Observações:</w:t>
      </w:r>
    </w:p>
    <w:p w14:paraId="72353410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19" w:hanging="360"/>
        <w:jc w:val="left"/>
        <w:rPr>
          <w:sz w:val="22"/>
        </w:rPr>
      </w:pPr>
      <w:r>
        <w:rPr>
          <w:sz w:val="22"/>
        </w:rPr>
        <w:t>É</w:t>
      </w:r>
      <w:r>
        <w:rPr>
          <w:spacing w:val="-2"/>
          <w:sz w:val="22"/>
        </w:rPr>
        <w:t xml:space="preserve"> </w:t>
      </w:r>
      <w:r>
        <w:rPr>
          <w:sz w:val="22"/>
        </w:rPr>
        <w:t>obrigatório</w:t>
      </w:r>
      <w:r>
        <w:rPr>
          <w:spacing w:val="-3"/>
          <w:sz w:val="22"/>
        </w:rPr>
        <w:t xml:space="preserve"> </w:t>
      </w:r>
      <w:r>
        <w:rPr>
          <w:sz w:val="22"/>
        </w:rPr>
        <w:t>assinalar</w:t>
      </w:r>
      <w:r>
        <w:rPr>
          <w:spacing w:val="-1"/>
          <w:sz w:val="22"/>
        </w:rPr>
        <w:t xml:space="preserve"> </w:t>
      </w:r>
      <w:r>
        <w:rPr>
          <w:sz w:val="22"/>
        </w:rPr>
        <w:t>a</w:t>
      </w:r>
      <w:r>
        <w:rPr>
          <w:spacing w:val="-6"/>
          <w:sz w:val="22"/>
        </w:rPr>
        <w:t xml:space="preserve"> </w:t>
      </w:r>
      <w:r>
        <w:rPr>
          <w:sz w:val="22"/>
        </w:rPr>
        <w:t>declaração nos</w:t>
      </w:r>
      <w:r>
        <w:rPr>
          <w:spacing w:val="-1"/>
          <w:sz w:val="22"/>
        </w:rPr>
        <w:t xml:space="preserve"> </w:t>
      </w:r>
      <w:r>
        <w:rPr>
          <w:sz w:val="22"/>
        </w:rPr>
        <w:t>termos</w:t>
      </w:r>
      <w:r>
        <w:rPr>
          <w:spacing w:val="-3"/>
          <w:sz w:val="22"/>
        </w:rPr>
        <w:t xml:space="preserve"> </w:t>
      </w:r>
      <w:r>
        <w:rPr>
          <w:sz w:val="22"/>
        </w:rPr>
        <w:t>da</w:t>
      </w:r>
      <w:r>
        <w:rPr>
          <w:spacing w:val="-1"/>
          <w:sz w:val="22"/>
        </w:rPr>
        <w:t xml:space="preserve"> </w:t>
      </w:r>
      <w:r>
        <w:rPr>
          <w:sz w:val="22"/>
        </w:rPr>
        <w:t>Lei</w:t>
      </w:r>
      <w:r>
        <w:rPr>
          <w:spacing w:val="-3"/>
          <w:sz w:val="22"/>
        </w:rPr>
        <w:t xml:space="preserve"> </w:t>
      </w:r>
      <w:r>
        <w:rPr>
          <w:sz w:val="22"/>
        </w:rPr>
        <w:t>14.791/2023</w:t>
      </w:r>
      <w:r>
        <w:rPr>
          <w:spacing w:val="-2"/>
          <w:sz w:val="22"/>
        </w:rPr>
        <w:t xml:space="preserve"> </w:t>
      </w:r>
      <w:r>
        <w:rPr>
          <w:sz w:val="22"/>
        </w:rPr>
        <w:t>(Lei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Diretrizes</w:t>
      </w:r>
      <w:r>
        <w:rPr>
          <w:spacing w:val="-3"/>
          <w:sz w:val="22"/>
        </w:rPr>
        <w:t xml:space="preserve"> </w:t>
      </w:r>
      <w:r>
        <w:rPr>
          <w:sz w:val="22"/>
        </w:rPr>
        <w:t>Orça- mentárias – LDO 2025);</w:t>
      </w:r>
    </w:p>
    <w:p w14:paraId="28378B72">
      <w:pPr>
        <w:pStyle w:val="8"/>
        <w:numPr>
          <w:ilvl w:val="0"/>
          <w:numId w:val="9"/>
        </w:numPr>
        <w:tabs>
          <w:tab w:val="left" w:pos="361"/>
        </w:tabs>
        <w:spacing w:before="5" w:after="0" w:line="235" w:lineRule="auto"/>
        <w:ind w:left="361" w:right="814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importação</w:t>
      </w:r>
      <w:r>
        <w:rPr>
          <w:spacing w:val="-5"/>
          <w:sz w:val="22"/>
        </w:rPr>
        <w:t xml:space="preserve"> </w:t>
      </w:r>
      <w:r>
        <w:rPr>
          <w:sz w:val="22"/>
        </w:rPr>
        <w:t>só</w:t>
      </w:r>
      <w:r>
        <w:rPr>
          <w:spacing w:val="-5"/>
          <w:sz w:val="22"/>
        </w:rPr>
        <w:t xml:space="preserve"> </w:t>
      </w:r>
      <w:r>
        <w:rPr>
          <w:sz w:val="22"/>
        </w:rPr>
        <w:t>é</w:t>
      </w:r>
      <w:r>
        <w:rPr>
          <w:spacing w:val="-6"/>
          <w:sz w:val="22"/>
        </w:rPr>
        <w:t xml:space="preserve"> </w:t>
      </w:r>
      <w:r>
        <w:rPr>
          <w:sz w:val="22"/>
        </w:rPr>
        <w:t>admitida</w:t>
      </w:r>
      <w:r>
        <w:rPr>
          <w:spacing w:val="-6"/>
          <w:sz w:val="22"/>
        </w:rPr>
        <w:t xml:space="preserve"> </w:t>
      </w:r>
      <w:r>
        <w:rPr>
          <w:sz w:val="22"/>
        </w:rPr>
        <w:t>quando</w:t>
      </w:r>
      <w:r>
        <w:rPr>
          <w:spacing w:val="-5"/>
          <w:sz w:val="22"/>
        </w:rPr>
        <w:t xml:space="preserve"> </w:t>
      </w:r>
      <w:r>
        <w:rPr>
          <w:sz w:val="22"/>
        </w:rPr>
        <w:t>constatada</w:t>
      </w:r>
      <w:r>
        <w:rPr>
          <w:spacing w:val="-6"/>
          <w:sz w:val="22"/>
        </w:rPr>
        <w:t xml:space="preserve"> </w:t>
      </w:r>
      <w:r>
        <w:rPr>
          <w:sz w:val="22"/>
        </w:rPr>
        <w:t>a</w:t>
      </w:r>
      <w:r>
        <w:rPr>
          <w:spacing w:val="-6"/>
          <w:sz w:val="22"/>
        </w:rPr>
        <w:t xml:space="preserve"> </w:t>
      </w:r>
      <w:r>
        <w:rPr>
          <w:sz w:val="22"/>
        </w:rPr>
        <w:t>inexistência</w:t>
      </w:r>
      <w:r>
        <w:rPr>
          <w:spacing w:val="-6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similar</w:t>
      </w:r>
      <w:r>
        <w:rPr>
          <w:spacing w:val="-5"/>
          <w:sz w:val="22"/>
        </w:rPr>
        <w:t xml:space="preserve"> </w:t>
      </w:r>
      <w:r>
        <w:rPr>
          <w:sz w:val="22"/>
        </w:rPr>
        <w:t>nacional</w:t>
      </w:r>
      <w:r>
        <w:rPr>
          <w:spacing w:val="-5"/>
          <w:sz w:val="22"/>
        </w:rPr>
        <w:t xml:space="preserve"> </w:t>
      </w:r>
      <w:r>
        <w:rPr>
          <w:sz w:val="22"/>
        </w:rPr>
        <w:t>com</w:t>
      </w:r>
      <w:r>
        <w:rPr>
          <w:spacing w:val="-6"/>
          <w:sz w:val="22"/>
        </w:rPr>
        <w:t xml:space="preserve"> </w:t>
      </w:r>
      <w:r>
        <w:rPr>
          <w:sz w:val="22"/>
        </w:rPr>
        <w:t>quali- dade e preço equivalentes, conforme a LDO 2025.</w:t>
      </w:r>
    </w:p>
    <w:p w14:paraId="212D4AF5">
      <w:pPr>
        <w:pStyle w:val="8"/>
        <w:spacing w:after="0" w:line="235" w:lineRule="auto"/>
        <w:jc w:val="left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5C41D16">
      <w:pPr>
        <w:pStyle w:val="5"/>
        <w:spacing w:before="31"/>
      </w:pPr>
    </w:p>
    <w:p w14:paraId="53B9C017">
      <w:pPr>
        <w:pStyle w:val="8"/>
        <w:numPr>
          <w:ilvl w:val="0"/>
          <w:numId w:val="9"/>
        </w:numPr>
        <w:tabs>
          <w:tab w:val="left" w:pos="361"/>
        </w:tabs>
        <w:spacing w:before="0" w:after="0" w:line="235" w:lineRule="auto"/>
        <w:ind w:left="361" w:right="815" w:hanging="360"/>
        <w:jc w:val="both"/>
        <w:rPr>
          <w:sz w:val="22"/>
        </w:rPr>
      </w:pPr>
      <w:r>
        <w:rPr>
          <w:sz w:val="22"/>
        </w:rPr>
        <w:t>É</w:t>
      </w:r>
      <w:r>
        <w:rPr>
          <w:spacing w:val="-4"/>
          <w:sz w:val="22"/>
        </w:rPr>
        <w:t xml:space="preserve"> </w:t>
      </w:r>
      <w:r>
        <w:rPr>
          <w:sz w:val="22"/>
        </w:rPr>
        <w:t>obrigatória</w:t>
      </w:r>
      <w:r>
        <w:rPr>
          <w:spacing w:val="-6"/>
          <w:sz w:val="22"/>
        </w:rPr>
        <w:t xml:space="preserve"> </w:t>
      </w:r>
      <w:r>
        <w:rPr>
          <w:sz w:val="22"/>
        </w:rPr>
        <w:t>a</w:t>
      </w:r>
      <w:r>
        <w:rPr>
          <w:spacing w:val="-6"/>
          <w:sz w:val="22"/>
        </w:rPr>
        <w:t xml:space="preserve"> </w:t>
      </w:r>
      <w:r>
        <w:rPr>
          <w:sz w:val="22"/>
        </w:rPr>
        <w:t>apresentação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justificativa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uso</w:t>
      </w:r>
      <w:r>
        <w:rPr>
          <w:spacing w:val="-5"/>
          <w:sz w:val="22"/>
        </w:rPr>
        <w:t xml:space="preserve"> </w:t>
      </w:r>
      <w:r>
        <w:rPr>
          <w:sz w:val="22"/>
        </w:rPr>
        <w:t>e</w:t>
      </w:r>
      <w:r>
        <w:rPr>
          <w:spacing w:val="-6"/>
          <w:sz w:val="22"/>
        </w:rPr>
        <w:t xml:space="preserve"> </w:t>
      </w:r>
      <w:r>
        <w:rPr>
          <w:sz w:val="22"/>
        </w:rPr>
        <w:t>adequação</w:t>
      </w:r>
      <w:r>
        <w:rPr>
          <w:spacing w:val="-7"/>
          <w:sz w:val="22"/>
        </w:rPr>
        <w:t xml:space="preserve"> </w:t>
      </w:r>
      <w:r>
        <w:rPr>
          <w:sz w:val="22"/>
        </w:rPr>
        <w:t>para</w:t>
      </w:r>
      <w:r>
        <w:rPr>
          <w:spacing w:val="-7"/>
          <w:sz w:val="22"/>
        </w:rPr>
        <w:t xml:space="preserve"> </w:t>
      </w:r>
      <w:r>
        <w:rPr>
          <w:sz w:val="22"/>
        </w:rPr>
        <w:t>todos</w:t>
      </w:r>
      <w:r>
        <w:rPr>
          <w:spacing w:val="-5"/>
          <w:sz w:val="22"/>
        </w:rPr>
        <w:t xml:space="preserve"> </w:t>
      </w:r>
      <w:r>
        <w:rPr>
          <w:sz w:val="22"/>
        </w:rPr>
        <w:t>os</w:t>
      </w:r>
      <w:r>
        <w:rPr>
          <w:spacing w:val="-7"/>
          <w:sz w:val="22"/>
        </w:rPr>
        <w:t xml:space="preserve"> </w:t>
      </w:r>
      <w:r>
        <w:rPr>
          <w:sz w:val="22"/>
        </w:rPr>
        <w:t>materiais</w:t>
      </w:r>
      <w:r>
        <w:rPr>
          <w:spacing w:val="-8"/>
          <w:sz w:val="22"/>
        </w:rPr>
        <w:t xml:space="preserve"> </w:t>
      </w:r>
      <w:r>
        <w:rPr>
          <w:sz w:val="22"/>
        </w:rPr>
        <w:t>de consumo</w:t>
      </w:r>
      <w:r>
        <w:rPr>
          <w:spacing w:val="-5"/>
          <w:sz w:val="22"/>
        </w:rPr>
        <w:t xml:space="preserve"> </w:t>
      </w:r>
      <w:r>
        <w:rPr>
          <w:sz w:val="22"/>
        </w:rPr>
        <w:t>que</w:t>
      </w:r>
      <w:r>
        <w:rPr>
          <w:spacing w:val="-7"/>
          <w:sz w:val="22"/>
        </w:rPr>
        <w:t xml:space="preserve"> </w:t>
      </w:r>
      <w:r>
        <w:rPr>
          <w:sz w:val="22"/>
        </w:rPr>
        <w:t>ultrapassem</w:t>
      </w:r>
      <w:r>
        <w:rPr>
          <w:spacing w:val="-6"/>
          <w:sz w:val="22"/>
        </w:rPr>
        <w:t xml:space="preserve"> </w:t>
      </w:r>
      <w:r>
        <w:rPr>
          <w:sz w:val="22"/>
        </w:rPr>
        <w:t>R$</w:t>
      </w:r>
      <w:r>
        <w:rPr>
          <w:spacing w:val="-6"/>
          <w:sz w:val="22"/>
        </w:rPr>
        <w:t xml:space="preserve"> </w:t>
      </w:r>
      <w:r>
        <w:rPr>
          <w:sz w:val="22"/>
        </w:rPr>
        <w:t>100.000,00.</w:t>
      </w:r>
      <w:r>
        <w:rPr>
          <w:spacing w:val="-3"/>
          <w:sz w:val="22"/>
        </w:rPr>
        <w:t xml:space="preserve"> </w:t>
      </w:r>
      <w:r>
        <w:rPr>
          <w:sz w:val="22"/>
        </w:rPr>
        <w:t>Nesse</w:t>
      </w:r>
      <w:r>
        <w:rPr>
          <w:spacing w:val="-11"/>
          <w:sz w:val="22"/>
        </w:rPr>
        <w:t xml:space="preserve"> </w:t>
      </w:r>
      <w:r>
        <w:rPr>
          <w:sz w:val="22"/>
        </w:rPr>
        <w:t>caso,</w:t>
      </w:r>
      <w:r>
        <w:rPr>
          <w:spacing w:val="-5"/>
          <w:sz w:val="22"/>
        </w:rPr>
        <w:t xml:space="preserve"> </w:t>
      </w:r>
      <w:r>
        <w:rPr>
          <w:sz w:val="22"/>
        </w:rPr>
        <w:t>o</w:t>
      </w:r>
      <w:r>
        <w:rPr>
          <w:spacing w:val="-7"/>
          <w:sz w:val="22"/>
        </w:rPr>
        <w:t xml:space="preserve"> </w:t>
      </w:r>
      <w:r>
        <w:rPr>
          <w:sz w:val="22"/>
        </w:rPr>
        <w:t>material</w:t>
      </w:r>
      <w:r>
        <w:rPr>
          <w:spacing w:val="-5"/>
          <w:sz w:val="22"/>
        </w:rPr>
        <w:t xml:space="preserve"> </w:t>
      </w:r>
      <w:r>
        <w:rPr>
          <w:sz w:val="22"/>
        </w:rPr>
        <w:t>seja</w:t>
      </w:r>
      <w:r>
        <w:rPr>
          <w:spacing w:val="-8"/>
          <w:sz w:val="22"/>
        </w:rPr>
        <w:t xml:space="preserve"> </w:t>
      </w:r>
      <w:r>
        <w:rPr>
          <w:sz w:val="22"/>
        </w:rPr>
        <w:t>nacional</w:t>
      </w:r>
      <w:r>
        <w:rPr>
          <w:spacing w:val="-5"/>
          <w:sz w:val="22"/>
        </w:rPr>
        <w:t xml:space="preserve"> </w:t>
      </w:r>
      <w:r>
        <w:rPr>
          <w:sz w:val="22"/>
        </w:rPr>
        <w:t>será</w:t>
      </w:r>
      <w:r>
        <w:rPr>
          <w:spacing w:val="-6"/>
          <w:sz w:val="22"/>
        </w:rPr>
        <w:t xml:space="preserve"> </w:t>
      </w:r>
      <w:r>
        <w:rPr>
          <w:sz w:val="22"/>
        </w:rPr>
        <w:t>obriga- tória a apresentação de “Orçamento”; se for importado será obrigatória a apresentação de “</w:t>
      </w:r>
      <w:r>
        <w:rPr>
          <w:sz w:val="23"/>
        </w:rPr>
        <w:t>Proforma Invoice</w:t>
      </w:r>
      <w:r>
        <w:rPr>
          <w:sz w:val="22"/>
        </w:rPr>
        <w:t>”.</w:t>
      </w:r>
    </w:p>
    <w:p w14:paraId="6E557CF5">
      <w:pPr>
        <w:pStyle w:val="8"/>
        <w:numPr>
          <w:ilvl w:val="0"/>
          <w:numId w:val="9"/>
        </w:numPr>
        <w:tabs>
          <w:tab w:val="left" w:pos="361"/>
        </w:tabs>
        <w:spacing w:before="5" w:after="0" w:line="237" w:lineRule="auto"/>
        <w:ind w:left="361" w:right="820" w:hanging="360"/>
        <w:jc w:val="both"/>
        <w:rPr>
          <w:sz w:val="22"/>
        </w:rPr>
      </w:pPr>
      <w:r>
        <w:rPr>
          <w:sz w:val="22"/>
        </w:rPr>
        <w:t>Para itens fabricados no exterior e adquiridos no mercado nacional também é necessário apresentar orçamento e justificativa de uso e adequação.</w:t>
      </w:r>
    </w:p>
    <w:p w14:paraId="3059F1F8">
      <w:pPr>
        <w:pStyle w:val="5"/>
        <w:rPr>
          <w:sz w:val="20"/>
        </w:rPr>
      </w:pPr>
    </w:p>
    <w:p w14:paraId="61EF5CD7">
      <w:pPr>
        <w:pStyle w:val="5"/>
        <w:spacing w:before="61"/>
        <w:rPr>
          <w:sz w:val="20"/>
        </w:rPr>
      </w:pPr>
      <w:r>
        <w:rPr>
          <w:sz w:val="20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207645</wp:posOffset>
            </wp:positionV>
            <wp:extent cx="5793105" cy="2654300"/>
            <wp:effectExtent l="0" t="0" r="0" b="0"/>
            <wp:wrapTopAndBottom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31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3048000</wp:posOffset>
            </wp:positionV>
            <wp:extent cx="5905500" cy="2682240"/>
            <wp:effectExtent l="0" t="0" r="0" b="0"/>
            <wp:wrapTopAndBottom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59D14">
      <w:pPr>
        <w:pStyle w:val="5"/>
        <w:spacing w:before="28"/>
        <w:rPr>
          <w:sz w:val="20"/>
        </w:rPr>
      </w:pPr>
    </w:p>
    <w:p w14:paraId="0B67BED8">
      <w:pPr>
        <w:pStyle w:val="5"/>
        <w:spacing w:before="237"/>
      </w:pPr>
    </w:p>
    <w:p w14:paraId="48157D26">
      <w:pPr>
        <w:pStyle w:val="2"/>
      </w:pPr>
      <w:r>
        <w:rPr>
          <w:spacing w:val="-2"/>
        </w:rPr>
        <w:t>Observações:</w:t>
      </w:r>
    </w:p>
    <w:p w14:paraId="0EE5F005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20" w:hanging="360"/>
        <w:jc w:val="both"/>
        <w:rPr>
          <w:sz w:val="22"/>
        </w:rPr>
      </w:pPr>
      <w:r>
        <w:rPr>
          <w:sz w:val="22"/>
        </w:rPr>
        <w:t>Caso sejam solicitadas despesas acessórias de importação (frete, seguros, despesas alfan- degárias),</w:t>
      </w:r>
      <w:r>
        <w:rPr>
          <w:spacing w:val="-4"/>
          <w:sz w:val="22"/>
        </w:rPr>
        <w:t xml:space="preserve"> </w:t>
      </w:r>
      <w:r>
        <w:rPr>
          <w:sz w:val="22"/>
        </w:rPr>
        <w:t>o</w:t>
      </w:r>
      <w:r>
        <w:rPr>
          <w:spacing w:val="-4"/>
          <w:sz w:val="22"/>
        </w:rPr>
        <w:t xml:space="preserve"> </w:t>
      </w:r>
      <w:r>
        <w:rPr>
          <w:sz w:val="22"/>
        </w:rPr>
        <w:t>valor</w:t>
      </w:r>
      <w:r>
        <w:rPr>
          <w:spacing w:val="-7"/>
          <w:sz w:val="22"/>
        </w:rPr>
        <w:t xml:space="preserve"> </w:t>
      </w:r>
      <w:r>
        <w:rPr>
          <w:sz w:val="22"/>
        </w:rPr>
        <w:t>limite</w:t>
      </w:r>
      <w:r>
        <w:rPr>
          <w:spacing w:val="-7"/>
          <w:sz w:val="22"/>
        </w:rPr>
        <w:t xml:space="preserve"> </w:t>
      </w:r>
      <w:r>
        <w:rPr>
          <w:sz w:val="22"/>
        </w:rPr>
        <w:t>é</w:t>
      </w:r>
      <w:r>
        <w:rPr>
          <w:spacing w:val="-5"/>
          <w:sz w:val="22"/>
        </w:rPr>
        <w:t xml:space="preserve"> </w:t>
      </w:r>
      <w:r>
        <w:rPr>
          <w:sz w:val="22"/>
        </w:rPr>
        <w:t>de</w:t>
      </w:r>
      <w:r>
        <w:rPr>
          <w:spacing w:val="-5"/>
          <w:sz w:val="22"/>
        </w:rPr>
        <w:t xml:space="preserve"> </w:t>
      </w:r>
      <w:r>
        <w:rPr>
          <w:sz w:val="22"/>
        </w:rPr>
        <w:t>20%</w:t>
      </w:r>
      <w:r>
        <w:rPr>
          <w:spacing w:val="-4"/>
          <w:sz w:val="22"/>
        </w:rPr>
        <w:t xml:space="preserve"> </w:t>
      </w:r>
      <w:r>
        <w:rPr>
          <w:sz w:val="22"/>
        </w:rPr>
        <w:t>do</w:t>
      </w:r>
      <w:r>
        <w:rPr>
          <w:spacing w:val="-6"/>
          <w:sz w:val="22"/>
        </w:rPr>
        <w:t xml:space="preserve"> </w:t>
      </w:r>
      <w:r>
        <w:rPr>
          <w:sz w:val="22"/>
        </w:rPr>
        <w:t>valor</w:t>
      </w:r>
      <w:r>
        <w:rPr>
          <w:spacing w:val="-5"/>
          <w:sz w:val="22"/>
        </w:rPr>
        <w:t xml:space="preserve"> </w:t>
      </w:r>
      <w:r>
        <w:rPr>
          <w:sz w:val="22"/>
        </w:rPr>
        <w:t>dos</w:t>
      </w:r>
      <w:r>
        <w:rPr>
          <w:spacing w:val="-6"/>
          <w:sz w:val="22"/>
        </w:rPr>
        <w:t xml:space="preserve"> </w:t>
      </w:r>
      <w:r>
        <w:rPr>
          <w:sz w:val="22"/>
        </w:rPr>
        <w:t>itens</w:t>
      </w:r>
      <w:r>
        <w:rPr>
          <w:spacing w:val="-4"/>
          <w:sz w:val="22"/>
        </w:rPr>
        <w:t xml:space="preserve"> </w:t>
      </w:r>
      <w:r>
        <w:rPr>
          <w:sz w:val="22"/>
        </w:rPr>
        <w:t>importados</w:t>
      </w:r>
      <w:r>
        <w:rPr>
          <w:spacing w:val="-4"/>
          <w:sz w:val="22"/>
        </w:rPr>
        <w:t xml:space="preserve"> </w:t>
      </w:r>
      <w:r>
        <w:rPr>
          <w:sz w:val="22"/>
        </w:rPr>
        <w:t>(Equipamentos</w:t>
      </w:r>
      <w:r>
        <w:rPr>
          <w:spacing w:val="-4"/>
          <w:sz w:val="22"/>
        </w:rPr>
        <w:t xml:space="preserve"> </w:t>
      </w:r>
      <w:r>
        <w:rPr>
          <w:sz w:val="22"/>
        </w:rPr>
        <w:t>Permanen- tes e Materiais de Consumo).</w:t>
      </w:r>
    </w:p>
    <w:p w14:paraId="40A62C0E">
      <w:pPr>
        <w:pStyle w:val="8"/>
        <w:spacing w:after="0" w:line="240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01CCF537">
      <w:pPr>
        <w:pStyle w:val="5"/>
        <w:spacing w:before="27"/>
      </w:pPr>
    </w:p>
    <w:p w14:paraId="54D4E86E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4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5"/>
          <w:sz w:val="22"/>
        </w:rPr>
        <w:t xml:space="preserve"> </w:t>
      </w:r>
      <w:r>
        <w:rPr>
          <w:sz w:val="22"/>
        </w:rPr>
        <w:t>a</w:t>
      </w:r>
      <w:r>
        <w:rPr>
          <w:spacing w:val="-18"/>
          <w:sz w:val="22"/>
        </w:rPr>
        <w:t xml:space="preserve"> </w:t>
      </w:r>
      <w:r>
        <w:rPr>
          <w:sz w:val="22"/>
        </w:rPr>
        <w:t>proposta</w:t>
      </w:r>
      <w:r>
        <w:rPr>
          <w:spacing w:val="-17"/>
          <w:sz w:val="22"/>
        </w:rPr>
        <w:t xml:space="preserve"> </w:t>
      </w:r>
      <w:r>
        <w:rPr>
          <w:sz w:val="22"/>
        </w:rPr>
        <w:t>inclua</w:t>
      </w:r>
      <w:r>
        <w:rPr>
          <w:spacing w:val="-14"/>
          <w:sz w:val="22"/>
        </w:rPr>
        <w:t xml:space="preserve"> </w:t>
      </w:r>
      <w:r>
        <w:rPr>
          <w:sz w:val="22"/>
        </w:rPr>
        <w:t>solicitação</w:t>
      </w:r>
      <w:r>
        <w:rPr>
          <w:spacing w:val="-15"/>
          <w:sz w:val="22"/>
        </w:rPr>
        <w:t xml:space="preserve"> </w:t>
      </w:r>
      <w:r>
        <w:rPr>
          <w:sz w:val="22"/>
        </w:rPr>
        <w:t>de</w:t>
      </w:r>
      <w:r>
        <w:rPr>
          <w:spacing w:val="-15"/>
          <w:sz w:val="22"/>
        </w:rPr>
        <w:t xml:space="preserve"> </w:t>
      </w:r>
      <w:r>
        <w:rPr>
          <w:sz w:val="22"/>
        </w:rPr>
        <w:t>recursos</w:t>
      </w:r>
      <w:r>
        <w:rPr>
          <w:spacing w:val="-17"/>
          <w:sz w:val="22"/>
        </w:rPr>
        <w:t xml:space="preserve"> </w:t>
      </w:r>
      <w:r>
        <w:rPr>
          <w:sz w:val="22"/>
        </w:rPr>
        <w:t>para</w:t>
      </w:r>
      <w:r>
        <w:rPr>
          <w:spacing w:val="-18"/>
          <w:sz w:val="22"/>
        </w:rPr>
        <w:t xml:space="preserve"> </w:t>
      </w:r>
      <w:r>
        <w:rPr>
          <w:sz w:val="22"/>
        </w:rPr>
        <w:t>adaptações</w:t>
      </w:r>
      <w:r>
        <w:rPr>
          <w:spacing w:val="-16"/>
          <w:sz w:val="22"/>
        </w:rPr>
        <w:t xml:space="preserve"> </w:t>
      </w:r>
      <w:r>
        <w:rPr>
          <w:sz w:val="22"/>
        </w:rPr>
        <w:t>de</w:t>
      </w:r>
      <w:r>
        <w:rPr>
          <w:spacing w:val="-18"/>
          <w:sz w:val="22"/>
        </w:rPr>
        <w:t xml:space="preserve"> </w:t>
      </w:r>
      <w:r>
        <w:rPr>
          <w:sz w:val="22"/>
        </w:rPr>
        <w:t>espaços</w:t>
      </w:r>
      <w:r>
        <w:rPr>
          <w:spacing w:val="-14"/>
          <w:sz w:val="22"/>
        </w:rPr>
        <w:t xml:space="preserve"> </w:t>
      </w:r>
      <w:r>
        <w:rPr>
          <w:sz w:val="22"/>
        </w:rPr>
        <w:t>físicos</w:t>
      </w:r>
      <w:r>
        <w:rPr>
          <w:spacing w:val="-15"/>
          <w:sz w:val="22"/>
        </w:rPr>
        <w:t xml:space="preserve"> </w:t>
      </w:r>
      <w:r>
        <w:rPr>
          <w:sz w:val="22"/>
        </w:rPr>
        <w:t>existentes, deverão ser apresentados os documentos do Projeto Resumido, conforme Anexo III, com valor</w:t>
      </w:r>
      <w:r>
        <w:rPr>
          <w:spacing w:val="-8"/>
          <w:sz w:val="22"/>
        </w:rPr>
        <w:t xml:space="preserve"> </w:t>
      </w:r>
      <w:r>
        <w:rPr>
          <w:sz w:val="22"/>
        </w:rPr>
        <w:t>máximo</w:t>
      </w:r>
      <w:r>
        <w:rPr>
          <w:spacing w:val="-10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R$</w:t>
      </w:r>
      <w:r>
        <w:rPr>
          <w:spacing w:val="-8"/>
          <w:sz w:val="22"/>
        </w:rPr>
        <w:t xml:space="preserve"> </w:t>
      </w:r>
      <w:r>
        <w:rPr>
          <w:sz w:val="22"/>
        </w:rPr>
        <w:t>376.353,48,</w:t>
      </w:r>
      <w:r>
        <w:rPr>
          <w:spacing w:val="-8"/>
          <w:sz w:val="22"/>
        </w:rPr>
        <w:t xml:space="preserve"> </w:t>
      </w:r>
      <w:r>
        <w:rPr>
          <w:sz w:val="22"/>
        </w:rPr>
        <w:t>por</w:t>
      </w:r>
      <w:r>
        <w:rPr>
          <w:spacing w:val="-7"/>
          <w:sz w:val="22"/>
        </w:rPr>
        <w:t xml:space="preserve"> </w:t>
      </w:r>
      <w:r>
        <w:rPr>
          <w:sz w:val="22"/>
        </w:rPr>
        <w:t>item</w:t>
      </w:r>
      <w:r>
        <w:rPr>
          <w:spacing w:val="-8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adaptação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espaço</w:t>
      </w:r>
      <w:r>
        <w:rPr>
          <w:spacing w:val="-7"/>
          <w:sz w:val="22"/>
        </w:rPr>
        <w:t xml:space="preserve"> </w:t>
      </w:r>
      <w:r>
        <w:rPr>
          <w:sz w:val="22"/>
        </w:rPr>
        <w:t>físico,</w:t>
      </w:r>
      <w:r>
        <w:rPr>
          <w:spacing w:val="-9"/>
          <w:sz w:val="22"/>
        </w:rPr>
        <w:t xml:space="preserve"> </w:t>
      </w:r>
      <w:r>
        <w:rPr>
          <w:sz w:val="22"/>
        </w:rPr>
        <w:t>devendo</w:t>
      </w:r>
      <w:r>
        <w:rPr>
          <w:spacing w:val="-4"/>
          <w:sz w:val="22"/>
        </w:rPr>
        <w:t xml:space="preserve"> </w:t>
      </w:r>
      <w:r>
        <w:rPr>
          <w:sz w:val="22"/>
        </w:rPr>
        <w:t>ser</w:t>
      </w:r>
      <w:r>
        <w:rPr>
          <w:spacing w:val="-8"/>
          <w:sz w:val="22"/>
        </w:rPr>
        <w:t xml:space="preserve"> </w:t>
      </w:r>
      <w:r>
        <w:rPr>
          <w:sz w:val="22"/>
        </w:rPr>
        <w:t>único por ambiente.</w:t>
      </w:r>
    </w:p>
    <w:p w14:paraId="26CC4E27">
      <w:pPr>
        <w:pStyle w:val="5"/>
        <w:rPr>
          <w:sz w:val="20"/>
        </w:rPr>
      </w:pPr>
    </w:p>
    <w:p w14:paraId="18BF63B7">
      <w:pPr>
        <w:pStyle w:val="5"/>
        <w:spacing w:before="25"/>
        <w:rPr>
          <w:sz w:val="20"/>
        </w:rPr>
      </w:pPr>
      <w:r>
        <w:rPr>
          <w:sz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184785</wp:posOffset>
            </wp:positionV>
            <wp:extent cx="5883275" cy="4121150"/>
            <wp:effectExtent l="0" t="0" r="0" b="0"/>
            <wp:wrapTopAndBottom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44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61573">
      <w:pPr>
        <w:pStyle w:val="2"/>
        <w:spacing w:before="259"/>
      </w:pPr>
      <w:r>
        <w:rPr>
          <w:spacing w:val="-2"/>
        </w:rPr>
        <w:t>Observações:</w:t>
      </w:r>
    </w:p>
    <w:p w14:paraId="648CBFC7">
      <w:pPr>
        <w:pStyle w:val="8"/>
        <w:numPr>
          <w:ilvl w:val="0"/>
          <w:numId w:val="9"/>
        </w:numPr>
        <w:tabs>
          <w:tab w:val="left" w:pos="361"/>
        </w:tabs>
        <w:spacing w:before="0" w:after="0" w:line="268" w:lineRule="exact"/>
        <w:ind w:left="361" w:right="0" w:hanging="360"/>
        <w:jc w:val="left"/>
        <w:rPr>
          <w:sz w:val="22"/>
        </w:rPr>
      </w:pPr>
      <w:r>
        <w:rPr>
          <w:sz w:val="22"/>
        </w:rPr>
        <w:t>Para</w:t>
      </w:r>
      <w:r>
        <w:rPr>
          <w:spacing w:val="21"/>
          <w:sz w:val="22"/>
        </w:rPr>
        <w:t xml:space="preserve"> </w:t>
      </w:r>
      <w:r>
        <w:rPr>
          <w:sz w:val="22"/>
        </w:rPr>
        <w:t>os</w:t>
      </w:r>
      <w:r>
        <w:rPr>
          <w:spacing w:val="24"/>
          <w:sz w:val="22"/>
        </w:rPr>
        <w:t xml:space="preserve"> </w:t>
      </w:r>
      <w:r>
        <w:rPr>
          <w:sz w:val="22"/>
        </w:rPr>
        <w:t>serviços</w:t>
      </w:r>
      <w:r>
        <w:rPr>
          <w:spacing w:val="25"/>
          <w:sz w:val="22"/>
        </w:rPr>
        <w:t xml:space="preserve"> </w:t>
      </w:r>
      <w:r>
        <w:rPr>
          <w:sz w:val="22"/>
        </w:rPr>
        <w:t>de</w:t>
      </w:r>
      <w:r>
        <w:rPr>
          <w:spacing w:val="23"/>
          <w:sz w:val="22"/>
        </w:rPr>
        <w:t xml:space="preserve"> </w:t>
      </w:r>
      <w:r>
        <w:rPr>
          <w:sz w:val="22"/>
        </w:rPr>
        <w:t>terceiros</w:t>
      </w:r>
      <w:r>
        <w:rPr>
          <w:spacing w:val="24"/>
          <w:sz w:val="22"/>
        </w:rPr>
        <w:t xml:space="preserve"> </w:t>
      </w:r>
      <w:r>
        <w:rPr>
          <w:sz w:val="22"/>
        </w:rPr>
        <w:t>pessoa</w:t>
      </w:r>
      <w:r>
        <w:rPr>
          <w:spacing w:val="24"/>
          <w:sz w:val="22"/>
        </w:rPr>
        <w:t xml:space="preserve"> </w:t>
      </w:r>
      <w:r>
        <w:rPr>
          <w:sz w:val="22"/>
        </w:rPr>
        <w:t>jurídica</w:t>
      </w:r>
      <w:r>
        <w:rPr>
          <w:spacing w:val="23"/>
          <w:sz w:val="22"/>
        </w:rPr>
        <w:t xml:space="preserve"> </w:t>
      </w:r>
      <w:r>
        <w:rPr>
          <w:sz w:val="22"/>
        </w:rPr>
        <w:t>do</w:t>
      </w:r>
      <w:r>
        <w:rPr>
          <w:spacing w:val="22"/>
          <w:sz w:val="22"/>
        </w:rPr>
        <w:t xml:space="preserve"> </w:t>
      </w:r>
      <w:r>
        <w:rPr>
          <w:sz w:val="22"/>
        </w:rPr>
        <w:t>tipo</w:t>
      </w:r>
      <w:r>
        <w:rPr>
          <w:spacing w:val="25"/>
          <w:sz w:val="22"/>
        </w:rPr>
        <w:t xml:space="preserve"> </w:t>
      </w:r>
      <w:r>
        <w:rPr>
          <w:sz w:val="22"/>
        </w:rPr>
        <w:t>“manutenção”,</w:t>
      </w:r>
      <w:r>
        <w:rPr>
          <w:spacing w:val="25"/>
          <w:sz w:val="22"/>
        </w:rPr>
        <w:t xml:space="preserve"> </w:t>
      </w:r>
      <w:r>
        <w:rPr>
          <w:sz w:val="22"/>
        </w:rPr>
        <w:t>apresentar</w:t>
      </w:r>
      <w:r>
        <w:rPr>
          <w:spacing w:val="24"/>
          <w:sz w:val="22"/>
        </w:rPr>
        <w:t xml:space="preserve"> </w:t>
      </w:r>
      <w:r>
        <w:rPr>
          <w:spacing w:val="-2"/>
          <w:sz w:val="22"/>
        </w:rPr>
        <w:t>Proposta</w:t>
      </w:r>
    </w:p>
    <w:p w14:paraId="0FAD3D85">
      <w:pPr>
        <w:pStyle w:val="5"/>
        <w:spacing w:line="264" w:lineRule="exact"/>
        <w:ind w:left="361"/>
      </w:pPr>
      <w:r>
        <w:t>Técnica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Orçamentária.</w:t>
      </w:r>
    </w:p>
    <w:p w14:paraId="7E697BE2">
      <w:pPr>
        <w:pStyle w:val="8"/>
        <w:numPr>
          <w:ilvl w:val="0"/>
          <w:numId w:val="9"/>
        </w:numPr>
        <w:tabs>
          <w:tab w:val="left" w:pos="361"/>
        </w:tabs>
        <w:spacing w:before="0" w:after="0" w:line="268" w:lineRule="exact"/>
        <w:ind w:left="361" w:right="0" w:hanging="360"/>
        <w:jc w:val="left"/>
        <w:rPr>
          <w:sz w:val="22"/>
        </w:rPr>
      </w:pPr>
      <w:r>
        <w:rPr>
          <w:sz w:val="22"/>
        </w:rPr>
        <w:t>Para</w:t>
      </w:r>
      <w:r>
        <w:rPr>
          <w:spacing w:val="-9"/>
          <w:sz w:val="22"/>
        </w:rPr>
        <w:t xml:space="preserve"> </w:t>
      </w:r>
      <w:r>
        <w:rPr>
          <w:sz w:val="22"/>
        </w:rPr>
        <w:t>os</w:t>
      </w:r>
      <w:r>
        <w:rPr>
          <w:spacing w:val="-9"/>
          <w:sz w:val="22"/>
        </w:rPr>
        <w:t xml:space="preserve"> </w:t>
      </w:r>
      <w:r>
        <w:rPr>
          <w:sz w:val="22"/>
        </w:rPr>
        <w:t>serviços</w:t>
      </w:r>
      <w:r>
        <w:rPr>
          <w:spacing w:val="-8"/>
          <w:sz w:val="22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terceiros</w:t>
      </w:r>
      <w:r>
        <w:rPr>
          <w:spacing w:val="-6"/>
          <w:sz w:val="22"/>
        </w:rPr>
        <w:t xml:space="preserve"> </w:t>
      </w:r>
      <w:r>
        <w:rPr>
          <w:sz w:val="22"/>
        </w:rPr>
        <w:t>pessoa</w:t>
      </w:r>
      <w:r>
        <w:rPr>
          <w:spacing w:val="-9"/>
          <w:sz w:val="22"/>
        </w:rPr>
        <w:t xml:space="preserve"> </w:t>
      </w:r>
      <w:r>
        <w:rPr>
          <w:sz w:val="22"/>
        </w:rPr>
        <w:t>jurídica</w:t>
      </w:r>
      <w:r>
        <w:rPr>
          <w:spacing w:val="-8"/>
          <w:sz w:val="22"/>
        </w:rPr>
        <w:t xml:space="preserve"> </w:t>
      </w:r>
      <w:r>
        <w:rPr>
          <w:sz w:val="22"/>
        </w:rPr>
        <w:t>do</w:t>
      </w:r>
      <w:r>
        <w:rPr>
          <w:spacing w:val="-8"/>
          <w:sz w:val="22"/>
        </w:rPr>
        <w:t xml:space="preserve"> </w:t>
      </w:r>
      <w:r>
        <w:rPr>
          <w:sz w:val="22"/>
        </w:rPr>
        <w:t>tipo</w:t>
      </w:r>
      <w:r>
        <w:rPr>
          <w:spacing w:val="-6"/>
          <w:sz w:val="22"/>
        </w:rPr>
        <w:t xml:space="preserve"> </w:t>
      </w:r>
      <w:r>
        <w:rPr>
          <w:sz w:val="22"/>
        </w:rPr>
        <w:t>“outros”,</w:t>
      </w:r>
      <w:r>
        <w:rPr>
          <w:spacing w:val="-6"/>
          <w:sz w:val="22"/>
        </w:rPr>
        <w:t xml:space="preserve"> </w:t>
      </w:r>
      <w:r>
        <w:rPr>
          <w:sz w:val="22"/>
        </w:rPr>
        <w:t>com</w:t>
      </w:r>
      <w:r>
        <w:rPr>
          <w:spacing w:val="-8"/>
          <w:sz w:val="22"/>
        </w:rPr>
        <w:t xml:space="preserve"> </w:t>
      </w:r>
      <w:r>
        <w:rPr>
          <w:sz w:val="22"/>
        </w:rPr>
        <w:t>valor</w:t>
      </w:r>
      <w:r>
        <w:rPr>
          <w:spacing w:val="-9"/>
          <w:sz w:val="22"/>
        </w:rPr>
        <w:t xml:space="preserve"> </w:t>
      </w:r>
      <w:r>
        <w:rPr>
          <w:sz w:val="22"/>
        </w:rPr>
        <w:t>total</w:t>
      </w:r>
      <w:r>
        <w:rPr>
          <w:spacing w:val="-5"/>
          <w:sz w:val="22"/>
        </w:rPr>
        <w:t xml:space="preserve"> </w:t>
      </w:r>
      <w:r>
        <w:rPr>
          <w:sz w:val="22"/>
        </w:rPr>
        <w:t>maior</w:t>
      </w:r>
      <w:r>
        <w:rPr>
          <w:spacing w:val="-9"/>
          <w:sz w:val="22"/>
        </w:rPr>
        <w:t xml:space="preserve"> </w:t>
      </w:r>
      <w:r>
        <w:rPr>
          <w:sz w:val="22"/>
        </w:rPr>
        <w:t>ou</w:t>
      </w:r>
      <w:r>
        <w:rPr>
          <w:spacing w:val="-6"/>
          <w:sz w:val="22"/>
        </w:rPr>
        <w:t xml:space="preserve"> </w:t>
      </w:r>
      <w:r>
        <w:rPr>
          <w:spacing w:val="-2"/>
          <w:sz w:val="22"/>
        </w:rPr>
        <w:t>igual</w:t>
      </w:r>
    </w:p>
    <w:p w14:paraId="0E0E54AC">
      <w:pPr>
        <w:pStyle w:val="5"/>
        <w:spacing w:line="264" w:lineRule="exact"/>
        <w:ind w:left="361"/>
      </w:pPr>
      <w:r>
        <w:t>a</w:t>
      </w:r>
      <w:r>
        <w:rPr>
          <w:spacing w:val="-6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100.000,00,</w:t>
      </w:r>
      <w:r>
        <w:rPr>
          <w:spacing w:val="-4"/>
        </w:rPr>
        <w:t xml:space="preserve"> </w:t>
      </w:r>
      <w:r>
        <w:t>apresentar</w:t>
      </w:r>
      <w:r>
        <w:rPr>
          <w:spacing w:val="-4"/>
        </w:rPr>
        <w:t xml:space="preserve"> </w:t>
      </w:r>
      <w:r>
        <w:rPr>
          <w:spacing w:val="-2"/>
        </w:rPr>
        <w:t>orçamento.</w:t>
      </w:r>
    </w:p>
    <w:p w14:paraId="25E0DA40">
      <w:pPr>
        <w:pStyle w:val="8"/>
        <w:numPr>
          <w:ilvl w:val="0"/>
          <w:numId w:val="9"/>
        </w:numPr>
        <w:tabs>
          <w:tab w:val="left" w:pos="361"/>
        </w:tabs>
        <w:spacing w:before="4" w:after="0" w:line="235" w:lineRule="auto"/>
        <w:ind w:left="361" w:right="815" w:hanging="360"/>
        <w:jc w:val="both"/>
        <w:rPr>
          <w:sz w:val="22"/>
        </w:rPr>
      </w:pPr>
      <w:r>
        <w:rPr>
          <w:sz w:val="22"/>
        </w:rPr>
        <w:t xml:space="preserve">Para a aquisição de softwares, é obrigatória a apresentação de justificativa de uso e ade- quação; no caso de softwares nacionais, deve-se incluir orçamento, e, para softwares im- portados, a respectiva </w:t>
      </w:r>
      <w:r>
        <w:rPr>
          <w:sz w:val="23"/>
        </w:rPr>
        <w:t>proforma invoice</w:t>
      </w:r>
      <w:r>
        <w:rPr>
          <w:sz w:val="22"/>
        </w:rPr>
        <w:t>.</w:t>
      </w:r>
    </w:p>
    <w:p w14:paraId="28EFBA69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4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5"/>
          <w:sz w:val="22"/>
        </w:rPr>
        <w:t xml:space="preserve"> </w:t>
      </w:r>
      <w:r>
        <w:rPr>
          <w:sz w:val="22"/>
        </w:rPr>
        <w:t>a</w:t>
      </w:r>
      <w:r>
        <w:rPr>
          <w:spacing w:val="-18"/>
          <w:sz w:val="22"/>
        </w:rPr>
        <w:t xml:space="preserve"> </w:t>
      </w:r>
      <w:r>
        <w:rPr>
          <w:sz w:val="22"/>
        </w:rPr>
        <w:t>proposta</w:t>
      </w:r>
      <w:r>
        <w:rPr>
          <w:spacing w:val="-17"/>
          <w:sz w:val="22"/>
        </w:rPr>
        <w:t xml:space="preserve"> </w:t>
      </w:r>
      <w:r>
        <w:rPr>
          <w:sz w:val="22"/>
        </w:rPr>
        <w:t>inclua</w:t>
      </w:r>
      <w:r>
        <w:rPr>
          <w:spacing w:val="-14"/>
          <w:sz w:val="22"/>
        </w:rPr>
        <w:t xml:space="preserve"> </w:t>
      </w:r>
      <w:r>
        <w:rPr>
          <w:sz w:val="22"/>
        </w:rPr>
        <w:t>solicitação</w:t>
      </w:r>
      <w:r>
        <w:rPr>
          <w:spacing w:val="-15"/>
          <w:sz w:val="22"/>
        </w:rPr>
        <w:t xml:space="preserve"> </w:t>
      </w:r>
      <w:r>
        <w:rPr>
          <w:sz w:val="22"/>
        </w:rPr>
        <w:t>de</w:t>
      </w:r>
      <w:r>
        <w:rPr>
          <w:spacing w:val="-15"/>
          <w:sz w:val="22"/>
        </w:rPr>
        <w:t xml:space="preserve"> </w:t>
      </w:r>
      <w:r>
        <w:rPr>
          <w:sz w:val="22"/>
        </w:rPr>
        <w:t>recursos</w:t>
      </w:r>
      <w:r>
        <w:rPr>
          <w:spacing w:val="-17"/>
          <w:sz w:val="22"/>
        </w:rPr>
        <w:t xml:space="preserve"> </w:t>
      </w:r>
      <w:r>
        <w:rPr>
          <w:sz w:val="22"/>
        </w:rPr>
        <w:t>para</w:t>
      </w:r>
      <w:r>
        <w:rPr>
          <w:spacing w:val="-18"/>
          <w:sz w:val="22"/>
        </w:rPr>
        <w:t xml:space="preserve"> </w:t>
      </w:r>
      <w:r>
        <w:rPr>
          <w:sz w:val="22"/>
        </w:rPr>
        <w:t>adaptações</w:t>
      </w:r>
      <w:r>
        <w:rPr>
          <w:spacing w:val="-16"/>
          <w:sz w:val="22"/>
        </w:rPr>
        <w:t xml:space="preserve"> </w:t>
      </w:r>
      <w:r>
        <w:rPr>
          <w:sz w:val="22"/>
        </w:rPr>
        <w:t>de</w:t>
      </w:r>
      <w:r>
        <w:rPr>
          <w:spacing w:val="-18"/>
          <w:sz w:val="22"/>
        </w:rPr>
        <w:t xml:space="preserve"> </w:t>
      </w:r>
      <w:r>
        <w:rPr>
          <w:sz w:val="22"/>
        </w:rPr>
        <w:t>espaços</w:t>
      </w:r>
      <w:r>
        <w:rPr>
          <w:spacing w:val="-14"/>
          <w:sz w:val="22"/>
        </w:rPr>
        <w:t xml:space="preserve"> </w:t>
      </w:r>
      <w:r>
        <w:rPr>
          <w:sz w:val="22"/>
        </w:rPr>
        <w:t>físicos</w:t>
      </w:r>
      <w:r>
        <w:rPr>
          <w:spacing w:val="-15"/>
          <w:sz w:val="22"/>
        </w:rPr>
        <w:t xml:space="preserve"> </w:t>
      </w:r>
      <w:r>
        <w:rPr>
          <w:sz w:val="22"/>
        </w:rPr>
        <w:t>existentes, deverão ser apresentados os documentos do Projeto Resumido, conforme Anexo III, com valor</w:t>
      </w:r>
      <w:r>
        <w:rPr>
          <w:spacing w:val="-8"/>
          <w:sz w:val="22"/>
        </w:rPr>
        <w:t xml:space="preserve"> </w:t>
      </w:r>
      <w:r>
        <w:rPr>
          <w:sz w:val="22"/>
        </w:rPr>
        <w:t>máximo</w:t>
      </w:r>
      <w:r>
        <w:rPr>
          <w:spacing w:val="-10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R$</w:t>
      </w:r>
      <w:r>
        <w:rPr>
          <w:spacing w:val="-8"/>
          <w:sz w:val="22"/>
        </w:rPr>
        <w:t xml:space="preserve"> </w:t>
      </w:r>
      <w:r>
        <w:rPr>
          <w:sz w:val="22"/>
        </w:rPr>
        <w:t>376.353,48,</w:t>
      </w:r>
      <w:r>
        <w:rPr>
          <w:spacing w:val="-8"/>
          <w:sz w:val="22"/>
        </w:rPr>
        <w:t xml:space="preserve"> </w:t>
      </w:r>
      <w:r>
        <w:rPr>
          <w:sz w:val="22"/>
        </w:rPr>
        <w:t>por</w:t>
      </w:r>
      <w:r>
        <w:rPr>
          <w:spacing w:val="-7"/>
          <w:sz w:val="22"/>
        </w:rPr>
        <w:t xml:space="preserve"> </w:t>
      </w:r>
      <w:r>
        <w:rPr>
          <w:sz w:val="22"/>
        </w:rPr>
        <w:t>item</w:t>
      </w:r>
      <w:r>
        <w:rPr>
          <w:spacing w:val="-8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adaptação</w:t>
      </w:r>
      <w:r>
        <w:rPr>
          <w:spacing w:val="-7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espaço</w:t>
      </w:r>
      <w:r>
        <w:rPr>
          <w:spacing w:val="-7"/>
          <w:sz w:val="22"/>
        </w:rPr>
        <w:t xml:space="preserve"> </w:t>
      </w:r>
      <w:r>
        <w:rPr>
          <w:sz w:val="22"/>
        </w:rPr>
        <w:t>físico,</w:t>
      </w:r>
      <w:r>
        <w:rPr>
          <w:spacing w:val="-9"/>
          <w:sz w:val="22"/>
        </w:rPr>
        <w:t xml:space="preserve"> </w:t>
      </w:r>
      <w:r>
        <w:rPr>
          <w:sz w:val="22"/>
        </w:rPr>
        <w:t>devendo</w:t>
      </w:r>
      <w:r>
        <w:rPr>
          <w:spacing w:val="-4"/>
          <w:sz w:val="22"/>
        </w:rPr>
        <w:t xml:space="preserve"> </w:t>
      </w:r>
      <w:r>
        <w:rPr>
          <w:sz w:val="22"/>
        </w:rPr>
        <w:t>ser</w:t>
      </w:r>
      <w:r>
        <w:rPr>
          <w:spacing w:val="-8"/>
          <w:sz w:val="22"/>
        </w:rPr>
        <w:t xml:space="preserve"> </w:t>
      </w:r>
      <w:r>
        <w:rPr>
          <w:sz w:val="22"/>
        </w:rPr>
        <w:t>único por ambiente.</w:t>
      </w:r>
    </w:p>
    <w:p w14:paraId="26E8810B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4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5"/>
          <w:sz w:val="22"/>
        </w:rPr>
        <w:t xml:space="preserve"> </w:t>
      </w:r>
      <w:r>
        <w:rPr>
          <w:sz w:val="22"/>
        </w:rPr>
        <w:t>sejam</w:t>
      </w:r>
      <w:r>
        <w:rPr>
          <w:spacing w:val="-9"/>
          <w:sz w:val="22"/>
        </w:rPr>
        <w:t xml:space="preserve"> </w:t>
      </w:r>
      <w:r>
        <w:rPr>
          <w:sz w:val="22"/>
        </w:rPr>
        <w:t>solicitadas</w:t>
      </w:r>
      <w:r>
        <w:rPr>
          <w:spacing w:val="-8"/>
          <w:sz w:val="22"/>
        </w:rPr>
        <w:t xml:space="preserve"> </w:t>
      </w:r>
      <w:r>
        <w:rPr>
          <w:sz w:val="22"/>
        </w:rPr>
        <w:t>Despesas</w:t>
      </w:r>
      <w:r>
        <w:rPr>
          <w:spacing w:val="-5"/>
          <w:sz w:val="22"/>
        </w:rPr>
        <w:t xml:space="preserve"> </w:t>
      </w:r>
      <w:r>
        <w:rPr>
          <w:sz w:val="22"/>
        </w:rPr>
        <w:t>Operacionais</w:t>
      </w:r>
      <w:r>
        <w:rPr>
          <w:spacing w:val="-5"/>
          <w:sz w:val="22"/>
        </w:rPr>
        <w:t xml:space="preserve"> </w:t>
      </w:r>
      <w:r>
        <w:rPr>
          <w:sz w:val="22"/>
        </w:rPr>
        <w:t>e</w:t>
      </w:r>
      <w:r>
        <w:rPr>
          <w:spacing w:val="-9"/>
          <w:sz w:val="22"/>
        </w:rPr>
        <w:t xml:space="preserve"> </w:t>
      </w:r>
      <w:r>
        <w:rPr>
          <w:sz w:val="22"/>
        </w:rPr>
        <w:t>Administrativas</w:t>
      </w:r>
      <w:r>
        <w:rPr>
          <w:spacing w:val="-8"/>
          <w:sz w:val="22"/>
        </w:rPr>
        <w:t xml:space="preserve"> </w:t>
      </w:r>
      <w:r>
        <w:rPr>
          <w:sz w:val="22"/>
        </w:rPr>
        <w:t>(DOA),</w:t>
      </w:r>
      <w:r>
        <w:rPr>
          <w:spacing w:val="-8"/>
          <w:sz w:val="22"/>
        </w:rPr>
        <w:t xml:space="preserve"> </w:t>
      </w:r>
      <w:r>
        <w:rPr>
          <w:sz w:val="22"/>
        </w:rPr>
        <w:t>esta</w:t>
      </w:r>
      <w:r>
        <w:rPr>
          <w:spacing w:val="-6"/>
          <w:sz w:val="22"/>
        </w:rPr>
        <w:t xml:space="preserve"> </w:t>
      </w:r>
      <w:r>
        <w:rPr>
          <w:sz w:val="22"/>
        </w:rPr>
        <w:t>deve</w:t>
      </w:r>
      <w:r>
        <w:rPr>
          <w:spacing w:val="-9"/>
          <w:sz w:val="22"/>
        </w:rPr>
        <w:t xml:space="preserve"> </w:t>
      </w:r>
      <w:r>
        <w:rPr>
          <w:sz w:val="22"/>
        </w:rPr>
        <w:t>ser</w:t>
      </w:r>
      <w:r>
        <w:rPr>
          <w:spacing w:val="-5"/>
          <w:sz w:val="22"/>
        </w:rPr>
        <w:t xml:space="preserve"> </w:t>
      </w:r>
      <w:r>
        <w:rPr>
          <w:sz w:val="22"/>
        </w:rPr>
        <w:t>desti- nada</w:t>
      </w:r>
      <w:r>
        <w:rPr>
          <w:spacing w:val="-8"/>
          <w:sz w:val="22"/>
        </w:rPr>
        <w:t xml:space="preserve"> </w:t>
      </w:r>
      <w:r>
        <w:rPr>
          <w:sz w:val="22"/>
        </w:rPr>
        <w:t>obrigatoriamente</w:t>
      </w:r>
      <w:r>
        <w:rPr>
          <w:spacing w:val="-8"/>
          <w:sz w:val="22"/>
        </w:rPr>
        <w:t xml:space="preserve"> </w:t>
      </w:r>
      <w:r>
        <w:rPr>
          <w:sz w:val="22"/>
        </w:rPr>
        <w:t>à</w:t>
      </w:r>
      <w:r>
        <w:rPr>
          <w:spacing w:val="-10"/>
          <w:sz w:val="22"/>
        </w:rPr>
        <w:t xml:space="preserve"> </w:t>
      </w:r>
      <w:r>
        <w:rPr>
          <w:sz w:val="22"/>
        </w:rPr>
        <w:t>proponente,</w:t>
      </w:r>
      <w:r>
        <w:rPr>
          <w:spacing w:val="-7"/>
          <w:sz w:val="22"/>
        </w:rPr>
        <w:t xml:space="preserve"> </w:t>
      </w:r>
      <w:r>
        <w:rPr>
          <w:sz w:val="22"/>
        </w:rPr>
        <w:t>e</w:t>
      </w:r>
      <w:r>
        <w:rPr>
          <w:spacing w:val="-11"/>
          <w:sz w:val="22"/>
        </w:rPr>
        <w:t xml:space="preserve"> </w:t>
      </w:r>
      <w:r>
        <w:rPr>
          <w:sz w:val="22"/>
        </w:rPr>
        <w:t>referir-se</w:t>
      </w:r>
      <w:r>
        <w:rPr>
          <w:spacing w:val="-9"/>
          <w:sz w:val="22"/>
        </w:rPr>
        <w:t xml:space="preserve"> </w:t>
      </w:r>
      <w:r>
        <w:rPr>
          <w:sz w:val="22"/>
        </w:rPr>
        <w:t>a</w:t>
      </w:r>
      <w:r>
        <w:rPr>
          <w:spacing w:val="-8"/>
          <w:sz w:val="22"/>
        </w:rPr>
        <w:t xml:space="preserve"> </w:t>
      </w:r>
      <w:r>
        <w:rPr>
          <w:sz w:val="22"/>
        </w:rPr>
        <w:t>gastos</w:t>
      </w:r>
      <w:r>
        <w:rPr>
          <w:spacing w:val="-10"/>
          <w:sz w:val="22"/>
        </w:rPr>
        <w:t xml:space="preserve"> </w:t>
      </w:r>
      <w:r>
        <w:rPr>
          <w:sz w:val="22"/>
        </w:rPr>
        <w:t>de</w:t>
      </w:r>
      <w:r>
        <w:rPr>
          <w:spacing w:val="-8"/>
          <w:sz w:val="22"/>
        </w:rPr>
        <w:t xml:space="preserve"> </w:t>
      </w:r>
      <w:r>
        <w:rPr>
          <w:sz w:val="22"/>
        </w:rPr>
        <w:t>caráter</w:t>
      </w:r>
      <w:r>
        <w:rPr>
          <w:spacing w:val="-8"/>
          <w:sz w:val="22"/>
        </w:rPr>
        <w:t xml:space="preserve"> </w:t>
      </w:r>
      <w:r>
        <w:rPr>
          <w:sz w:val="22"/>
        </w:rPr>
        <w:t>indivisível,</w:t>
      </w:r>
      <w:r>
        <w:rPr>
          <w:spacing w:val="-7"/>
          <w:sz w:val="22"/>
        </w:rPr>
        <w:t xml:space="preserve"> </w:t>
      </w:r>
      <w:r>
        <w:rPr>
          <w:sz w:val="22"/>
        </w:rPr>
        <w:t>conforme</w:t>
      </w:r>
      <w:r>
        <w:rPr>
          <w:spacing w:val="-9"/>
          <w:sz w:val="22"/>
        </w:rPr>
        <w:t xml:space="preserve"> </w:t>
      </w:r>
      <w:r>
        <w:rPr>
          <w:sz w:val="22"/>
        </w:rPr>
        <w:t>a Lei nº 10.973/04. Tais despesas estão limitadas a 5% do valor solicitado à Finep.</w:t>
      </w:r>
    </w:p>
    <w:p w14:paraId="7B6476FE">
      <w:pPr>
        <w:pStyle w:val="8"/>
        <w:spacing w:after="0" w:line="240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2A0020E8">
      <w:pPr>
        <w:pStyle w:val="5"/>
        <w:spacing w:before="92"/>
        <w:rPr>
          <w:sz w:val="20"/>
        </w:rPr>
      </w:pPr>
    </w:p>
    <w:p w14:paraId="7A2F4FF2">
      <w:pPr>
        <w:pStyle w:val="5"/>
        <w:ind w:left="33"/>
        <w:rPr>
          <w:sz w:val="20"/>
        </w:rPr>
      </w:pPr>
      <w:r>
        <w:rPr>
          <w:sz w:val="20"/>
        </w:rPr>
        <w:drawing>
          <wp:inline distT="0" distB="0" distL="0" distR="0">
            <wp:extent cx="5787390" cy="2566035"/>
            <wp:effectExtent l="0" t="0" r="0" b="0"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945" cy="25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1F09">
      <w:pPr>
        <w:pStyle w:val="2"/>
        <w:spacing w:before="36"/>
      </w:pPr>
      <w:r>
        <w:rPr>
          <w:spacing w:val="-2"/>
        </w:rPr>
        <w:t>Observações:</w:t>
      </w:r>
    </w:p>
    <w:p w14:paraId="029273F2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6" w:hanging="360"/>
        <w:jc w:val="both"/>
        <w:rPr>
          <w:sz w:val="22"/>
        </w:rPr>
      </w:pPr>
      <w:r>
        <w:rPr>
          <w:sz w:val="22"/>
        </w:rPr>
        <w:t>Os</w:t>
      </w:r>
      <w:r>
        <w:rPr>
          <w:spacing w:val="-10"/>
          <w:sz w:val="22"/>
        </w:rPr>
        <w:t xml:space="preserve"> </w:t>
      </w:r>
      <w:r>
        <w:rPr>
          <w:sz w:val="22"/>
        </w:rPr>
        <w:t>valores,</w:t>
      </w:r>
      <w:r>
        <w:rPr>
          <w:spacing w:val="-9"/>
          <w:sz w:val="22"/>
        </w:rPr>
        <w:t xml:space="preserve"> </w:t>
      </w:r>
      <w:r>
        <w:rPr>
          <w:sz w:val="22"/>
        </w:rPr>
        <w:t>requisitos</w:t>
      </w:r>
      <w:r>
        <w:rPr>
          <w:spacing w:val="-12"/>
          <w:sz w:val="22"/>
        </w:rPr>
        <w:t xml:space="preserve"> </w:t>
      </w:r>
      <w:r>
        <w:rPr>
          <w:sz w:val="22"/>
        </w:rPr>
        <w:t>e</w:t>
      </w:r>
      <w:r>
        <w:rPr>
          <w:spacing w:val="-11"/>
          <w:sz w:val="22"/>
        </w:rPr>
        <w:t xml:space="preserve"> </w:t>
      </w:r>
      <w:r>
        <w:rPr>
          <w:sz w:val="22"/>
        </w:rPr>
        <w:t>normas</w:t>
      </w:r>
      <w:r>
        <w:rPr>
          <w:spacing w:val="-10"/>
          <w:sz w:val="22"/>
        </w:rPr>
        <w:t xml:space="preserve"> </w:t>
      </w:r>
      <w:r>
        <w:rPr>
          <w:sz w:val="22"/>
        </w:rPr>
        <w:t>para</w:t>
      </w:r>
      <w:r>
        <w:rPr>
          <w:spacing w:val="-13"/>
          <w:sz w:val="22"/>
        </w:rPr>
        <w:t xml:space="preserve"> </w:t>
      </w:r>
      <w:r>
        <w:rPr>
          <w:sz w:val="22"/>
        </w:rPr>
        <w:t>utilização</w:t>
      </w:r>
      <w:r>
        <w:rPr>
          <w:spacing w:val="-12"/>
          <w:sz w:val="22"/>
        </w:rPr>
        <w:t xml:space="preserve"> </w:t>
      </w:r>
      <w:r>
        <w:rPr>
          <w:sz w:val="22"/>
        </w:rPr>
        <w:t>das</w:t>
      </w:r>
      <w:r>
        <w:rPr>
          <w:spacing w:val="-13"/>
          <w:sz w:val="22"/>
        </w:rPr>
        <w:t xml:space="preserve"> </w:t>
      </w:r>
      <w:r>
        <w:rPr>
          <w:sz w:val="22"/>
        </w:rPr>
        <w:t>bolsas</w:t>
      </w:r>
      <w:r>
        <w:rPr>
          <w:spacing w:val="-13"/>
          <w:sz w:val="22"/>
        </w:rPr>
        <w:t xml:space="preserve"> </w:t>
      </w:r>
      <w:r>
        <w:rPr>
          <w:sz w:val="22"/>
        </w:rPr>
        <w:t>devem</w:t>
      </w:r>
      <w:r>
        <w:rPr>
          <w:spacing w:val="-11"/>
          <w:sz w:val="22"/>
        </w:rPr>
        <w:t xml:space="preserve"> </w:t>
      </w:r>
      <w:r>
        <w:rPr>
          <w:sz w:val="22"/>
        </w:rPr>
        <w:t>seguir</w:t>
      </w:r>
      <w:r>
        <w:rPr>
          <w:spacing w:val="-12"/>
          <w:sz w:val="22"/>
        </w:rPr>
        <w:t xml:space="preserve"> </w:t>
      </w:r>
      <w:r>
        <w:rPr>
          <w:sz w:val="22"/>
        </w:rPr>
        <w:t>obrigatoriamente</w:t>
      </w:r>
      <w:r>
        <w:rPr>
          <w:spacing w:val="-10"/>
          <w:sz w:val="22"/>
        </w:rPr>
        <w:t xml:space="preserve"> </w:t>
      </w:r>
      <w:r>
        <w:rPr>
          <w:sz w:val="22"/>
        </w:rPr>
        <w:t>as tabelas e regulamentações do CNPq, conforme detalhado no Anexo V do edital.</w:t>
      </w:r>
    </w:p>
    <w:p w14:paraId="1E6EFC24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4" w:hanging="360"/>
        <w:jc w:val="both"/>
        <w:rPr>
          <w:sz w:val="22"/>
        </w:rPr>
      </w:pPr>
      <w:r>
        <w:rPr>
          <w:sz w:val="22"/>
        </w:rPr>
        <w:t>O valor total destinado à rubrica de “Bolsas” está limitado a 30,0% do valor total solicitado à Finep.</w:t>
      </w:r>
    </w:p>
    <w:p w14:paraId="206791EF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8" w:hanging="360"/>
        <w:jc w:val="both"/>
        <w:rPr>
          <w:sz w:val="22"/>
        </w:rPr>
      </w:pPr>
      <w:r>
        <w:rPr>
          <w:sz w:val="22"/>
        </w:rPr>
        <w:t>A instituição proponente é a única responsável pela gestão integral das</w:t>
      </w:r>
      <w:r>
        <w:rPr>
          <w:spacing w:val="-2"/>
          <w:sz w:val="22"/>
        </w:rPr>
        <w:t xml:space="preserve"> </w:t>
      </w:r>
      <w:r>
        <w:rPr>
          <w:sz w:val="22"/>
        </w:rPr>
        <w:t>bolsas, o que</w:t>
      </w:r>
      <w:r>
        <w:rPr>
          <w:spacing w:val="-1"/>
          <w:sz w:val="22"/>
        </w:rPr>
        <w:t xml:space="preserve"> </w:t>
      </w:r>
      <w:r>
        <w:rPr>
          <w:sz w:val="22"/>
        </w:rPr>
        <w:t>inclui o processo de seleção dos bolsistas, a realização dos pagamentos e a prestação de contas técnica e financeira perante a Finep.</w:t>
      </w:r>
    </w:p>
    <w:p w14:paraId="6F976757">
      <w:pPr>
        <w:pStyle w:val="8"/>
        <w:numPr>
          <w:ilvl w:val="0"/>
          <w:numId w:val="9"/>
        </w:numPr>
        <w:tabs>
          <w:tab w:val="left" w:pos="361"/>
        </w:tabs>
        <w:spacing w:before="4" w:after="0" w:line="237" w:lineRule="auto"/>
        <w:ind w:left="361" w:right="821" w:hanging="360"/>
        <w:jc w:val="both"/>
        <w:rPr>
          <w:sz w:val="22"/>
        </w:rPr>
      </w:pPr>
      <w:r>
        <w:rPr>
          <w:sz w:val="22"/>
        </w:rPr>
        <w:t>É obrigatório que todos os bolsistas previstos estejam diretamente relacionados ao crono- grama físico do projeto, conforme o modelo do Anexo VIII.</w:t>
      </w:r>
    </w:p>
    <w:p w14:paraId="7BE7A6CF">
      <w:pPr>
        <w:pStyle w:val="8"/>
        <w:numPr>
          <w:ilvl w:val="0"/>
          <w:numId w:val="9"/>
        </w:numPr>
        <w:tabs>
          <w:tab w:val="left" w:pos="361"/>
        </w:tabs>
        <w:spacing w:before="6" w:after="0" w:line="235" w:lineRule="auto"/>
        <w:ind w:left="361" w:right="812" w:hanging="360"/>
        <w:jc w:val="both"/>
        <w:rPr>
          <w:sz w:val="22"/>
        </w:rPr>
      </w:pPr>
      <w:r>
        <w:rPr>
          <w:sz w:val="22"/>
        </w:rPr>
        <w:t>Bolsistas</w:t>
      </w:r>
      <w:r>
        <w:rPr>
          <w:spacing w:val="-17"/>
          <w:sz w:val="22"/>
        </w:rPr>
        <w:t xml:space="preserve"> </w:t>
      </w:r>
      <w:r>
        <w:rPr>
          <w:sz w:val="22"/>
        </w:rPr>
        <w:t>devem</w:t>
      </w:r>
      <w:r>
        <w:rPr>
          <w:spacing w:val="-15"/>
          <w:sz w:val="22"/>
        </w:rPr>
        <w:t xml:space="preserve"> </w:t>
      </w:r>
      <w:r>
        <w:rPr>
          <w:sz w:val="22"/>
        </w:rPr>
        <w:t>ter</w:t>
      </w:r>
      <w:r>
        <w:rPr>
          <w:spacing w:val="-17"/>
          <w:sz w:val="22"/>
        </w:rPr>
        <w:t xml:space="preserve"> </w:t>
      </w:r>
      <w:r>
        <w:rPr>
          <w:sz w:val="22"/>
        </w:rPr>
        <w:t>carga</w:t>
      </w:r>
      <w:r>
        <w:rPr>
          <w:spacing w:val="-15"/>
          <w:sz w:val="22"/>
        </w:rPr>
        <w:t xml:space="preserve"> </w:t>
      </w:r>
      <w:r>
        <w:rPr>
          <w:sz w:val="22"/>
        </w:rPr>
        <w:t>horária</w:t>
      </w:r>
      <w:r>
        <w:rPr>
          <w:spacing w:val="-16"/>
          <w:sz w:val="22"/>
        </w:rPr>
        <w:t xml:space="preserve"> </w:t>
      </w:r>
      <w:r>
        <w:rPr>
          <w:sz w:val="22"/>
        </w:rPr>
        <w:t>compatível,</w:t>
      </w:r>
      <w:r>
        <w:rPr>
          <w:spacing w:val="-14"/>
          <w:sz w:val="22"/>
        </w:rPr>
        <w:t xml:space="preserve"> </w:t>
      </w:r>
      <w:r>
        <w:rPr>
          <w:sz w:val="22"/>
        </w:rPr>
        <w:t>não</w:t>
      </w:r>
      <w:r>
        <w:rPr>
          <w:spacing w:val="-18"/>
          <w:sz w:val="22"/>
        </w:rPr>
        <w:t xml:space="preserve"> </w:t>
      </w:r>
      <w:r>
        <w:rPr>
          <w:sz w:val="22"/>
        </w:rPr>
        <w:t>podem</w:t>
      </w:r>
      <w:r>
        <w:rPr>
          <w:spacing w:val="-14"/>
          <w:sz w:val="22"/>
        </w:rPr>
        <w:t xml:space="preserve"> </w:t>
      </w:r>
      <w:r>
        <w:rPr>
          <w:sz w:val="22"/>
        </w:rPr>
        <w:t>acumular</w:t>
      </w:r>
      <w:r>
        <w:rPr>
          <w:spacing w:val="-15"/>
          <w:sz w:val="22"/>
        </w:rPr>
        <w:t xml:space="preserve"> </w:t>
      </w:r>
      <w:r>
        <w:rPr>
          <w:sz w:val="22"/>
        </w:rPr>
        <w:t>bolsas</w:t>
      </w:r>
      <w:r>
        <w:rPr>
          <w:spacing w:val="-15"/>
          <w:sz w:val="22"/>
        </w:rPr>
        <w:t xml:space="preserve"> </w:t>
      </w:r>
      <w:r>
        <w:rPr>
          <w:sz w:val="22"/>
        </w:rPr>
        <w:t>de</w:t>
      </w:r>
      <w:r>
        <w:rPr>
          <w:spacing w:val="-16"/>
          <w:sz w:val="22"/>
        </w:rPr>
        <w:t xml:space="preserve"> </w:t>
      </w:r>
      <w:r>
        <w:rPr>
          <w:sz w:val="22"/>
        </w:rPr>
        <w:t>longa</w:t>
      </w:r>
      <w:r>
        <w:rPr>
          <w:spacing w:val="-15"/>
          <w:sz w:val="22"/>
        </w:rPr>
        <w:t xml:space="preserve"> </w:t>
      </w:r>
      <w:r>
        <w:rPr>
          <w:sz w:val="22"/>
        </w:rPr>
        <w:t>duração, nem exercer atividades indiretas ou administrativas.</w:t>
      </w:r>
    </w:p>
    <w:p w14:paraId="60290A27">
      <w:pPr>
        <w:pStyle w:val="8"/>
        <w:numPr>
          <w:ilvl w:val="0"/>
          <w:numId w:val="9"/>
        </w:numPr>
        <w:tabs>
          <w:tab w:val="left" w:pos="361"/>
        </w:tabs>
        <w:spacing w:before="3" w:after="0" w:line="237" w:lineRule="auto"/>
        <w:ind w:left="361" w:right="818" w:hanging="360"/>
        <w:jc w:val="both"/>
        <w:rPr>
          <w:sz w:val="22"/>
        </w:rPr>
      </w:pPr>
      <w:r>
        <w:rPr>
          <w:sz w:val="22"/>
        </w:rPr>
        <w:t>Coordenadores podem ser bolsistas se atuarem tecnicamente, respeitando o prazo do pro- jeto e assinando o Anexo V-B.</w:t>
      </w:r>
    </w:p>
    <w:p w14:paraId="1B855E6B">
      <w:pPr>
        <w:pStyle w:val="5"/>
        <w:spacing w:before="4"/>
        <w:rPr>
          <w:sz w:val="20"/>
        </w:rPr>
      </w:pPr>
      <w:r>
        <w:rPr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909320</wp:posOffset>
            </wp:positionH>
            <wp:positionV relativeFrom="paragraph">
              <wp:posOffset>170815</wp:posOffset>
            </wp:positionV>
            <wp:extent cx="5821045" cy="1369695"/>
            <wp:effectExtent l="0" t="0" r="0" b="0"/>
            <wp:wrapTopAndBottom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84" cy="136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002D7">
      <w:pPr>
        <w:pStyle w:val="5"/>
        <w:spacing w:before="12"/>
      </w:pPr>
    </w:p>
    <w:p w14:paraId="29F79365">
      <w:pPr>
        <w:pStyle w:val="8"/>
        <w:numPr>
          <w:ilvl w:val="0"/>
          <w:numId w:val="9"/>
        </w:numPr>
        <w:tabs>
          <w:tab w:val="left" w:pos="361"/>
        </w:tabs>
        <w:spacing w:before="0" w:after="0" w:line="240" w:lineRule="auto"/>
        <w:ind w:left="361" w:right="815" w:hanging="360"/>
        <w:jc w:val="both"/>
        <w:rPr>
          <w:sz w:val="22"/>
        </w:rPr>
      </w:pPr>
      <w:r>
        <w:rPr>
          <w:sz w:val="22"/>
        </w:rPr>
        <w:t xml:space="preserve">A opção “Exportar para Excel” facilita a verificação dos valores e totalizações. É possível realizar os ajustes necessários, lembrando que o </w:t>
      </w:r>
      <w:r>
        <w:rPr>
          <w:sz w:val="22"/>
          <w:u w:val="single"/>
        </w:rPr>
        <w:t>valor solicitado na proposta não poderá</w:t>
      </w:r>
      <w:r>
        <w:rPr>
          <w:sz w:val="22"/>
        </w:rPr>
        <w:t xml:space="preserve"> </w:t>
      </w:r>
      <w:r>
        <w:rPr>
          <w:sz w:val="22"/>
          <w:u w:val="single"/>
        </w:rPr>
        <w:t>ultrapassar R$ 10.000.000,00 (dez milhões de reais) e nem ser inferior a R$ 3.000.000,00</w:t>
      </w:r>
      <w:r>
        <w:rPr>
          <w:sz w:val="22"/>
        </w:rPr>
        <w:t xml:space="preserve"> </w:t>
      </w:r>
      <w:r>
        <w:rPr>
          <w:sz w:val="22"/>
          <w:u w:val="single"/>
        </w:rPr>
        <w:t>(três milhões de reais);</w:t>
      </w:r>
    </w:p>
    <w:p w14:paraId="0B180648">
      <w:pPr>
        <w:pStyle w:val="8"/>
        <w:spacing w:after="0" w:line="240" w:lineRule="auto"/>
        <w:jc w:val="both"/>
        <w:rPr>
          <w:sz w:val="22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C5AD538">
      <w:pPr>
        <w:pStyle w:val="5"/>
        <w:spacing w:before="28"/>
      </w:pPr>
    </w:p>
    <w:p w14:paraId="10DD7AF3">
      <w:pPr>
        <w:pStyle w:val="2"/>
        <w:numPr>
          <w:ilvl w:val="1"/>
          <w:numId w:val="2"/>
        </w:numPr>
        <w:tabs>
          <w:tab w:val="left" w:pos="791"/>
        </w:tabs>
        <w:spacing w:before="0" w:after="0" w:line="240" w:lineRule="auto"/>
        <w:ind w:left="791" w:right="0" w:hanging="430"/>
        <w:jc w:val="left"/>
      </w:pPr>
      <w:r>
        <w:t>Atividade:</w:t>
      </w:r>
      <w:r>
        <w:rPr>
          <w:spacing w:val="-10"/>
        </w:rPr>
        <w:t xml:space="preserve"> </w:t>
      </w:r>
      <w:r>
        <w:t>Orçamento</w:t>
      </w:r>
      <w:r>
        <w:rPr>
          <w:spacing w:val="-9"/>
        </w:rPr>
        <w:t xml:space="preserve"> </w:t>
      </w:r>
      <w:r>
        <w:rPr>
          <w:spacing w:val="-2"/>
        </w:rPr>
        <w:t>consolidado</w:t>
      </w:r>
    </w:p>
    <w:p w14:paraId="7C4E47F3">
      <w:pPr>
        <w:pStyle w:val="8"/>
        <w:numPr>
          <w:ilvl w:val="0"/>
          <w:numId w:val="10"/>
        </w:numPr>
        <w:tabs>
          <w:tab w:val="left" w:pos="719"/>
        </w:tabs>
        <w:spacing w:before="255" w:after="0" w:line="240" w:lineRule="auto"/>
        <w:ind w:left="719" w:right="0" w:hanging="358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15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Orçamento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Consolidado</w:t>
      </w:r>
      <w:r>
        <w:rPr>
          <w:spacing w:val="-2"/>
          <w:sz w:val="22"/>
        </w:rPr>
        <w:t>”</w:t>
      </w:r>
    </w:p>
    <w:p w14:paraId="4AC78521">
      <w:pPr>
        <w:pStyle w:val="5"/>
        <w:spacing w:before="2"/>
        <w:rPr>
          <w:sz w:val="20"/>
        </w:rPr>
      </w:pPr>
      <w:r>
        <w:rPr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169545</wp:posOffset>
            </wp:positionV>
            <wp:extent cx="5745480" cy="1533525"/>
            <wp:effectExtent l="0" t="0" r="0" b="0"/>
            <wp:wrapTopAndBottom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5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BCED1">
      <w:pPr>
        <w:pStyle w:val="5"/>
        <w:spacing w:before="49"/>
        <w:rPr>
          <w:sz w:val="23"/>
        </w:rPr>
      </w:pPr>
    </w:p>
    <w:p w14:paraId="6D520A31">
      <w:pPr>
        <w:pStyle w:val="2"/>
      </w:pPr>
      <w:r>
        <w:rPr>
          <w:spacing w:val="-2"/>
        </w:rPr>
        <w:t>Observações:</w:t>
      </w:r>
    </w:p>
    <w:p w14:paraId="4A6BCF79">
      <w:pPr>
        <w:pStyle w:val="8"/>
        <w:numPr>
          <w:ilvl w:val="0"/>
          <w:numId w:val="9"/>
        </w:numPr>
        <w:tabs>
          <w:tab w:val="left" w:pos="361"/>
        </w:tabs>
        <w:spacing w:before="4" w:after="0" w:line="235" w:lineRule="auto"/>
        <w:ind w:left="361" w:right="819" w:hanging="360"/>
        <w:jc w:val="left"/>
        <w:rPr>
          <w:sz w:val="22"/>
        </w:rPr>
      </w:pPr>
      <w:r>
        <w:rPr>
          <w:sz w:val="22"/>
        </w:rPr>
        <w:t>Nestes campos, são consolidadas por rubrica os</w:t>
      </w:r>
      <w:r>
        <w:rPr>
          <w:spacing w:val="-1"/>
          <w:sz w:val="22"/>
        </w:rPr>
        <w:t xml:space="preserve"> </w:t>
      </w:r>
      <w:r>
        <w:rPr>
          <w:sz w:val="22"/>
        </w:rPr>
        <w:t>valores de Contrapartida Financeira ofere- cida na proposta.</w:t>
      </w:r>
    </w:p>
    <w:p w14:paraId="0068E3D6">
      <w:pPr>
        <w:pStyle w:val="5"/>
        <w:spacing w:before="2"/>
        <w:rPr>
          <w:sz w:val="20"/>
        </w:rPr>
      </w:pPr>
      <w:r>
        <w:rPr>
          <w:sz w:val="20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169545</wp:posOffset>
            </wp:positionV>
            <wp:extent cx="5766435" cy="4381500"/>
            <wp:effectExtent l="0" t="0" r="0" b="0"/>
            <wp:wrapTopAndBottom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01" cy="438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0DC71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4BB5C136">
      <w:pPr>
        <w:pStyle w:val="5"/>
        <w:spacing w:before="113" w:after="1"/>
        <w:rPr>
          <w:sz w:val="20"/>
        </w:rPr>
      </w:pPr>
    </w:p>
    <w:p w14:paraId="57F213FE">
      <w:pPr>
        <w:pStyle w:val="5"/>
        <w:ind w:left="738" w:right="-15"/>
        <w:rPr>
          <w:sz w:val="20"/>
        </w:rPr>
      </w:pPr>
      <w:r>
        <w:rPr>
          <w:sz w:val="20"/>
        </w:rPr>
        <w:drawing>
          <wp:inline distT="0" distB="0" distL="0" distR="0">
            <wp:extent cx="5894070" cy="1049655"/>
            <wp:effectExtent l="0" t="0" r="0" b="0"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50" cy="10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48C0">
      <w:pPr>
        <w:pStyle w:val="2"/>
        <w:spacing w:line="258" w:lineRule="exact"/>
      </w:pPr>
      <w:r>
        <w:rPr>
          <w:spacing w:val="-2"/>
        </w:rPr>
        <w:t>Observações:</w:t>
      </w:r>
    </w:p>
    <w:p w14:paraId="2DDEC3E8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25" w:hanging="360"/>
        <w:jc w:val="both"/>
        <w:rPr>
          <w:sz w:val="22"/>
        </w:rPr>
      </w:pPr>
      <w:r>
        <w:rPr>
          <w:sz w:val="22"/>
        </w:rPr>
        <w:t>Neste campo, são consolidadas por participe os valores de Contrapartida Financeira ofere- cida na proposta.</w:t>
      </w:r>
    </w:p>
    <w:p w14:paraId="3CEA6B17">
      <w:pPr>
        <w:pStyle w:val="8"/>
        <w:numPr>
          <w:ilvl w:val="0"/>
          <w:numId w:val="9"/>
        </w:numPr>
        <w:tabs>
          <w:tab w:val="left" w:pos="361"/>
        </w:tabs>
        <w:spacing w:before="1" w:after="0" w:line="240" w:lineRule="auto"/>
        <w:ind w:left="361" w:right="814" w:hanging="360"/>
        <w:jc w:val="both"/>
        <w:rPr>
          <w:sz w:val="22"/>
        </w:rPr>
      </w:pPr>
      <w:r>
        <w:rPr>
          <w:sz w:val="22"/>
        </w:rPr>
        <w:t>Caso valor solicitado na proposta não ultrapasse R$ 10.000.000,00 (dez milhões de reais) ou seja inferior a R$ 3.000.000,00 (três milhões de reais), o sistema não permitirá prosse- guir, sendo necessário realizar ajustes no passo anterior;</w:t>
      </w:r>
    </w:p>
    <w:p w14:paraId="7551012A">
      <w:pPr>
        <w:pStyle w:val="8"/>
        <w:numPr>
          <w:ilvl w:val="0"/>
          <w:numId w:val="10"/>
        </w:numPr>
        <w:tabs>
          <w:tab w:val="left" w:pos="713"/>
        </w:tabs>
        <w:spacing w:before="256" w:after="0" w:line="240" w:lineRule="auto"/>
        <w:ind w:left="713" w:right="0" w:hanging="354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12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Exigências</w:t>
      </w:r>
      <w:r>
        <w:rPr>
          <w:spacing w:val="-15"/>
          <w:sz w:val="23"/>
        </w:rPr>
        <w:t xml:space="preserve"> </w:t>
      </w:r>
      <w:r>
        <w:rPr>
          <w:spacing w:val="-2"/>
          <w:sz w:val="23"/>
        </w:rPr>
        <w:t>Documentais</w:t>
      </w:r>
      <w:r>
        <w:rPr>
          <w:spacing w:val="-2"/>
          <w:sz w:val="22"/>
        </w:rPr>
        <w:t>”</w:t>
      </w:r>
    </w:p>
    <w:p w14:paraId="69114257">
      <w:pPr>
        <w:pStyle w:val="5"/>
        <w:spacing w:before="7"/>
        <w:rPr>
          <w:sz w:val="19"/>
        </w:rPr>
      </w:pPr>
      <w:r>
        <w:rPr>
          <w:sz w:val="19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909955</wp:posOffset>
            </wp:positionH>
            <wp:positionV relativeFrom="paragraph">
              <wp:posOffset>165100</wp:posOffset>
            </wp:positionV>
            <wp:extent cx="5865495" cy="2555875"/>
            <wp:effectExtent l="0" t="0" r="0" b="0"/>
            <wp:wrapTopAndBottom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681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2884805</wp:posOffset>
            </wp:positionV>
            <wp:extent cx="5780405" cy="2397125"/>
            <wp:effectExtent l="0" t="0" r="0" b="0"/>
            <wp:wrapTopAndBottom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501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12175">
      <w:pPr>
        <w:pStyle w:val="5"/>
        <w:spacing w:before="5"/>
        <w:rPr>
          <w:sz w:val="19"/>
        </w:rPr>
      </w:pPr>
    </w:p>
    <w:p w14:paraId="720241DE">
      <w:pPr>
        <w:pStyle w:val="5"/>
        <w:spacing w:after="0"/>
        <w:rPr>
          <w:sz w:val="19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0E071DA4">
      <w:pPr>
        <w:pStyle w:val="5"/>
        <w:spacing w:before="28"/>
      </w:pPr>
    </w:p>
    <w:p w14:paraId="0250544D">
      <w:pPr>
        <w:pStyle w:val="2"/>
      </w:pPr>
      <w:r>
        <w:rPr>
          <w:spacing w:val="-2"/>
        </w:rPr>
        <w:t>Observações:</w:t>
      </w:r>
    </w:p>
    <w:p w14:paraId="671FB8C5">
      <w:pPr>
        <w:pStyle w:val="8"/>
        <w:numPr>
          <w:ilvl w:val="0"/>
          <w:numId w:val="9"/>
        </w:numPr>
        <w:tabs>
          <w:tab w:val="left" w:pos="361"/>
        </w:tabs>
        <w:spacing w:before="2" w:after="0" w:line="237" w:lineRule="auto"/>
        <w:ind w:left="361" w:right="815" w:hanging="360"/>
        <w:jc w:val="both"/>
        <w:rPr>
          <w:sz w:val="22"/>
        </w:rPr>
      </w:pPr>
      <w:r>
        <w:rPr>
          <w:sz w:val="22"/>
        </w:rPr>
        <w:t>Caso haja alguma exigência documental ou regulatória, deverá ser informado no primeiro campo</w:t>
      </w:r>
      <w:r>
        <w:rPr>
          <w:spacing w:val="-14"/>
          <w:sz w:val="22"/>
        </w:rPr>
        <w:t xml:space="preserve"> </w:t>
      </w:r>
      <w:r>
        <w:rPr>
          <w:sz w:val="22"/>
        </w:rPr>
        <w:t>quais</w:t>
      </w:r>
      <w:r>
        <w:rPr>
          <w:spacing w:val="-15"/>
          <w:sz w:val="22"/>
        </w:rPr>
        <w:t xml:space="preserve"> </w:t>
      </w:r>
      <w:r>
        <w:rPr>
          <w:sz w:val="22"/>
        </w:rPr>
        <w:t>são</w:t>
      </w:r>
      <w:r>
        <w:rPr>
          <w:spacing w:val="-15"/>
          <w:sz w:val="22"/>
        </w:rPr>
        <w:t xml:space="preserve"> </w:t>
      </w:r>
      <w:r>
        <w:rPr>
          <w:sz w:val="22"/>
        </w:rPr>
        <w:t>as</w:t>
      </w:r>
      <w:r>
        <w:rPr>
          <w:spacing w:val="-15"/>
          <w:sz w:val="22"/>
        </w:rPr>
        <w:t xml:space="preserve"> </w:t>
      </w:r>
      <w:r>
        <w:rPr>
          <w:sz w:val="22"/>
        </w:rPr>
        <w:t>exigências,</w:t>
      </w:r>
      <w:r>
        <w:rPr>
          <w:spacing w:val="-14"/>
          <w:sz w:val="22"/>
        </w:rPr>
        <w:t xml:space="preserve"> </w:t>
      </w:r>
      <w:r>
        <w:rPr>
          <w:sz w:val="22"/>
        </w:rPr>
        <w:t>podendo,</w:t>
      </w:r>
      <w:r>
        <w:rPr>
          <w:spacing w:val="-14"/>
          <w:sz w:val="22"/>
        </w:rPr>
        <w:t xml:space="preserve"> </w:t>
      </w:r>
      <w:r>
        <w:rPr>
          <w:sz w:val="22"/>
        </w:rPr>
        <w:t>mas</w:t>
      </w:r>
      <w:r>
        <w:rPr>
          <w:spacing w:val="-15"/>
          <w:sz w:val="22"/>
        </w:rPr>
        <w:t xml:space="preserve"> </w:t>
      </w:r>
      <w:r>
        <w:rPr>
          <w:sz w:val="22"/>
        </w:rPr>
        <w:t>não</w:t>
      </w:r>
      <w:r>
        <w:rPr>
          <w:spacing w:val="-17"/>
          <w:sz w:val="22"/>
        </w:rPr>
        <w:t xml:space="preserve"> </w:t>
      </w:r>
      <w:r>
        <w:rPr>
          <w:sz w:val="22"/>
        </w:rPr>
        <w:t>sendo</w:t>
      </w:r>
      <w:r>
        <w:rPr>
          <w:spacing w:val="-15"/>
          <w:sz w:val="22"/>
        </w:rPr>
        <w:t xml:space="preserve"> </w:t>
      </w:r>
      <w:r>
        <w:rPr>
          <w:sz w:val="22"/>
        </w:rPr>
        <w:t>obrigatório,</w:t>
      </w:r>
      <w:r>
        <w:rPr>
          <w:spacing w:val="-15"/>
          <w:sz w:val="22"/>
        </w:rPr>
        <w:t xml:space="preserve"> </w:t>
      </w:r>
      <w:r>
        <w:rPr>
          <w:sz w:val="22"/>
        </w:rPr>
        <w:t>apresentar</w:t>
      </w:r>
      <w:r>
        <w:rPr>
          <w:spacing w:val="-15"/>
          <w:sz w:val="22"/>
        </w:rPr>
        <w:t xml:space="preserve"> </w:t>
      </w:r>
      <w:r>
        <w:rPr>
          <w:sz w:val="22"/>
        </w:rPr>
        <w:t>documento como anexo para comprovar o atendimento da exigência.</w:t>
      </w:r>
    </w:p>
    <w:p w14:paraId="24F38FDB">
      <w:pPr>
        <w:pStyle w:val="8"/>
        <w:numPr>
          <w:ilvl w:val="0"/>
          <w:numId w:val="9"/>
        </w:numPr>
        <w:tabs>
          <w:tab w:val="left" w:pos="361"/>
        </w:tabs>
        <w:spacing w:before="2" w:after="0" w:line="230" w:lineRule="auto"/>
        <w:ind w:left="361" w:right="816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"/>
          <w:sz w:val="22"/>
        </w:rPr>
        <w:t xml:space="preserve"> </w:t>
      </w:r>
      <w:r>
        <w:rPr>
          <w:sz w:val="22"/>
        </w:rPr>
        <w:t>não</w:t>
      </w:r>
      <w:r>
        <w:rPr>
          <w:spacing w:val="-1"/>
          <w:sz w:val="22"/>
        </w:rPr>
        <w:t xml:space="preserve"> </w:t>
      </w:r>
      <w:r>
        <w:rPr>
          <w:sz w:val="22"/>
        </w:rPr>
        <w:t>haja</w:t>
      </w:r>
      <w:r>
        <w:rPr>
          <w:spacing w:val="-1"/>
          <w:sz w:val="22"/>
        </w:rPr>
        <w:t xml:space="preserve"> </w:t>
      </w:r>
      <w:r>
        <w:rPr>
          <w:sz w:val="22"/>
        </w:rPr>
        <w:t>exigência, deve</w:t>
      </w:r>
      <w:r>
        <w:rPr>
          <w:spacing w:val="-2"/>
          <w:sz w:val="22"/>
        </w:rPr>
        <w:t xml:space="preserve"> </w:t>
      </w:r>
      <w:r>
        <w:rPr>
          <w:sz w:val="22"/>
        </w:rPr>
        <w:t>ser</w:t>
      </w:r>
      <w:r>
        <w:rPr>
          <w:spacing w:val="-1"/>
          <w:sz w:val="22"/>
        </w:rPr>
        <w:t xml:space="preserve"> </w:t>
      </w:r>
      <w:r>
        <w:rPr>
          <w:sz w:val="22"/>
        </w:rPr>
        <w:t>marcada</w:t>
      </w:r>
      <w:r>
        <w:rPr>
          <w:spacing w:val="-1"/>
          <w:sz w:val="22"/>
        </w:rPr>
        <w:t xml:space="preserve"> </w:t>
      </w:r>
      <w:r>
        <w:rPr>
          <w:sz w:val="22"/>
        </w:rPr>
        <w:t>a</w:t>
      </w:r>
      <w:r>
        <w:rPr>
          <w:spacing w:val="-1"/>
          <w:sz w:val="22"/>
        </w:rPr>
        <w:t xml:space="preserve"> </w:t>
      </w:r>
      <w:r>
        <w:rPr>
          <w:sz w:val="22"/>
        </w:rPr>
        <w:t>opção</w:t>
      </w:r>
      <w:r>
        <w:rPr>
          <w:spacing w:val="-1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O</w:t>
      </w:r>
      <w:r>
        <w:rPr>
          <w:spacing w:val="-4"/>
          <w:sz w:val="23"/>
        </w:rPr>
        <w:t xml:space="preserve"> </w:t>
      </w:r>
      <w:r>
        <w:rPr>
          <w:sz w:val="23"/>
        </w:rPr>
        <w:t>subprojeto</w:t>
      </w:r>
      <w:r>
        <w:rPr>
          <w:spacing w:val="-5"/>
          <w:sz w:val="23"/>
        </w:rPr>
        <w:t xml:space="preserve"> </w:t>
      </w:r>
      <w:r>
        <w:rPr>
          <w:sz w:val="23"/>
        </w:rPr>
        <w:t>não</w:t>
      </w:r>
      <w:r>
        <w:rPr>
          <w:spacing w:val="-4"/>
          <w:sz w:val="23"/>
        </w:rPr>
        <w:t xml:space="preserve"> </w:t>
      </w:r>
      <w:r>
        <w:rPr>
          <w:sz w:val="23"/>
        </w:rPr>
        <w:t>prevê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realização </w:t>
      </w:r>
      <w:r>
        <w:rPr>
          <w:spacing w:val="-2"/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nenhuma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atividade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demande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documentos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fins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atendimento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das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 xml:space="preserve">exigências </w:t>
      </w:r>
      <w:r>
        <w:rPr>
          <w:sz w:val="23"/>
        </w:rPr>
        <w:t>legais acima listadas</w:t>
      </w:r>
      <w:r>
        <w:rPr>
          <w:sz w:val="22"/>
        </w:rPr>
        <w:t>”.</w:t>
      </w:r>
    </w:p>
    <w:p w14:paraId="3E785EF3">
      <w:pPr>
        <w:pStyle w:val="2"/>
        <w:numPr>
          <w:ilvl w:val="1"/>
          <w:numId w:val="2"/>
        </w:numPr>
        <w:tabs>
          <w:tab w:val="left" w:pos="791"/>
        </w:tabs>
        <w:spacing w:before="264" w:after="0" w:line="240" w:lineRule="auto"/>
        <w:ind w:left="791" w:right="0" w:hanging="430"/>
        <w:jc w:val="left"/>
      </w:pPr>
      <w:r>
        <w:t>Atividade:</w:t>
      </w:r>
      <w:r>
        <w:rPr>
          <w:spacing w:val="-8"/>
        </w:rPr>
        <w:t xml:space="preserve"> </w:t>
      </w:r>
      <w:r>
        <w:rPr>
          <w:spacing w:val="-2"/>
        </w:rPr>
        <w:t>Anexos</w:t>
      </w:r>
    </w:p>
    <w:p w14:paraId="48FAF90F">
      <w:pPr>
        <w:pStyle w:val="8"/>
        <w:numPr>
          <w:ilvl w:val="0"/>
          <w:numId w:val="11"/>
        </w:numPr>
        <w:tabs>
          <w:tab w:val="left" w:pos="719"/>
        </w:tabs>
        <w:spacing w:before="255" w:after="0" w:line="240" w:lineRule="auto"/>
        <w:ind w:left="719" w:right="0" w:hanging="358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9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Anexos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Itens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Rubricas</w:t>
      </w:r>
      <w:r>
        <w:rPr>
          <w:spacing w:val="-2"/>
          <w:sz w:val="22"/>
        </w:rPr>
        <w:t>”:</w:t>
      </w:r>
    </w:p>
    <w:p w14:paraId="5E7EB88D">
      <w:pPr>
        <w:pStyle w:val="5"/>
        <w:spacing w:before="11"/>
        <w:rPr>
          <w:sz w:val="18"/>
        </w:rPr>
      </w:pPr>
      <w:r>
        <w:rPr>
          <w:sz w:val="1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160020</wp:posOffset>
            </wp:positionV>
            <wp:extent cx="5775960" cy="5280660"/>
            <wp:effectExtent l="0" t="0" r="0" b="0"/>
            <wp:wrapTopAndBottom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76" cy="528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27CF7">
      <w:pPr>
        <w:pStyle w:val="5"/>
        <w:spacing w:after="0"/>
        <w:rPr>
          <w:sz w:val="18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19717A76">
      <w:pPr>
        <w:pStyle w:val="5"/>
        <w:spacing w:before="52"/>
        <w:rPr>
          <w:sz w:val="20"/>
        </w:rPr>
      </w:pPr>
    </w:p>
    <w:p w14:paraId="3CBF6253">
      <w:pPr>
        <w:pStyle w:val="5"/>
        <w:ind w:left="47"/>
        <w:rPr>
          <w:sz w:val="20"/>
        </w:rPr>
      </w:pPr>
      <w:r>
        <w:rPr>
          <w:sz w:val="20"/>
        </w:rPr>
        <w:drawing>
          <wp:inline distT="0" distB="0" distL="0" distR="0">
            <wp:extent cx="5782310" cy="2044700"/>
            <wp:effectExtent l="0" t="0" r="0" b="0"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780" cy="20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3378">
      <w:pPr>
        <w:pStyle w:val="5"/>
        <w:spacing w:before="25"/>
      </w:pPr>
    </w:p>
    <w:p w14:paraId="4098607D">
      <w:pPr>
        <w:pStyle w:val="2"/>
      </w:pPr>
      <w:r>
        <w:rPr>
          <w:spacing w:val="-2"/>
        </w:rPr>
        <w:t>Observações:</w:t>
      </w:r>
    </w:p>
    <w:p w14:paraId="0C506C2A">
      <w:pPr>
        <w:pStyle w:val="8"/>
        <w:numPr>
          <w:ilvl w:val="0"/>
          <w:numId w:val="9"/>
        </w:numPr>
        <w:tabs>
          <w:tab w:val="left" w:pos="361"/>
        </w:tabs>
        <w:spacing w:before="11" w:after="0" w:line="228" w:lineRule="auto"/>
        <w:ind w:left="361" w:right="815" w:hanging="360"/>
        <w:jc w:val="both"/>
        <w:rPr>
          <w:sz w:val="22"/>
        </w:rPr>
      </w:pPr>
      <w:r>
        <w:rPr>
          <w:sz w:val="22"/>
        </w:rPr>
        <w:t>Com</w:t>
      </w:r>
      <w:r>
        <w:rPr>
          <w:spacing w:val="-2"/>
          <w:sz w:val="22"/>
        </w:rPr>
        <w:t xml:space="preserve"> </w:t>
      </w:r>
      <w:r>
        <w:rPr>
          <w:sz w:val="22"/>
        </w:rPr>
        <w:t>base</w:t>
      </w:r>
      <w:r>
        <w:rPr>
          <w:spacing w:val="-4"/>
          <w:sz w:val="22"/>
        </w:rPr>
        <w:t xml:space="preserve"> </w:t>
      </w:r>
      <w:r>
        <w:rPr>
          <w:sz w:val="22"/>
        </w:rPr>
        <w:t>no</w:t>
      </w:r>
      <w:r>
        <w:rPr>
          <w:spacing w:val="-4"/>
          <w:sz w:val="22"/>
        </w:rPr>
        <w:t xml:space="preserve"> </w:t>
      </w:r>
      <w:r>
        <w:rPr>
          <w:sz w:val="22"/>
        </w:rPr>
        <w:t>preenchimento</w:t>
      </w:r>
      <w:r>
        <w:rPr>
          <w:spacing w:val="-2"/>
          <w:sz w:val="22"/>
        </w:rPr>
        <w:t xml:space="preserve"> </w:t>
      </w:r>
      <w:r>
        <w:rPr>
          <w:sz w:val="22"/>
        </w:rPr>
        <w:t>da</w:t>
      </w:r>
      <w:r>
        <w:rPr>
          <w:spacing w:val="-5"/>
          <w:sz w:val="22"/>
        </w:rPr>
        <w:t xml:space="preserve"> </w:t>
      </w:r>
      <w:r>
        <w:rPr>
          <w:sz w:val="22"/>
        </w:rPr>
        <w:t>Relação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6"/>
          <w:sz w:val="22"/>
        </w:rPr>
        <w:t xml:space="preserve"> </w:t>
      </w:r>
      <w:r>
        <w:rPr>
          <w:sz w:val="22"/>
        </w:rPr>
        <w:t>Itens,</w:t>
      </w:r>
      <w:r>
        <w:rPr>
          <w:spacing w:val="-2"/>
          <w:sz w:val="22"/>
        </w:rPr>
        <w:t xml:space="preserve"> </w:t>
      </w:r>
      <w:r>
        <w:rPr>
          <w:sz w:val="22"/>
        </w:rPr>
        <w:t>o</w:t>
      </w:r>
      <w:r>
        <w:rPr>
          <w:spacing w:val="-4"/>
          <w:sz w:val="22"/>
        </w:rPr>
        <w:t xml:space="preserve"> </w:t>
      </w:r>
      <w:r>
        <w:rPr>
          <w:sz w:val="22"/>
        </w:rPr>
        <w:t>Sistema</w:t>
      </w:r>
      <w:r>
        <w:rPr>
          <w:spacing w:val="-3"/>
          <w:sz w:val="22"/>
        </w:rPr>
        <w:t xml:space="preserve"> </w:t>
      </w:r>
      <w:r>
        <w:rPr>
          <w:sz w:val="22"/>
        </w:rPr>
        <w:t>irá</w:t>
      </w:r>
      <w:r>
        <w:rPr>
          <w:spacing w:val="-5"/>
          <w:sz w:val="22"/>
        </w:rPr>
        <w:t xml:space="preserve"> </w:t>
      </w:r>
      <w:r>
        <w:rPr>
          <w:sz w:val="22"/>
        </w:rPr>
        <w:t>criar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5"/>
          <w:sz w:val="22"/>
        </w:rPr>
        <w:t xml:space="preserve"> </w:t>
      </w:r>
      <w:r>
        <w:rPr>
          <w:sz w:val="22"/>
        </w:rPr>
        <w:t>lista</w:t>
      </w:r>
      <w:r>
        <w:rPr>
          <w:spacing w:val="-3"/>
          <w:sz w:val="22"/>
        </w:rPr>
        <w:t xml:space="preserve"> </w:t>
      </w:r>
      <w:r>
        <w:rPr>
          <w:sz w:val="22"/>
        </w:rPr>
        <w:t>de</w:t>
      </w:r>
      <w:r>
        <w:rPr>
          <w:spacing w:val="-3"/>
          <w:sz w:val="22"/>
        </w:rPr>
        <w:t xml:space="preserve"> </w:t>
      </w:r>
      <w:r>
        <w:rPr>
          <w:sz w:val="22"/>
        </w:rPr>
        <w:t>anexos</w:t>
      </w:r>
      <w:r>
        <w:rPr>
          <w:spacing w:val="-4"/>
          <w:sz w:val="22"/>
        </w:rPr>
        <w:t xml:space="preserve"> </w:t>
      </w:r>
      <w:r>
        <w:rPr>
          <w:sz w:val="22"/>
        </w:rPr>
        <w:t>obri- gatórios,</w:t>
      </w:r>
      <w:r>
        <w:rPr>
          <w:spacing w:val="-8"/>
          <w:sz w:val="22"/>
        </w:rPr>
        <w:t xml:space="preserve"> </w:t>
      </w:r>
      <w:r>
        <w:rPr>
          <w:sz w:val="22"/>
        </w:rPr>
        <w:t>sendo</w:t>
      </w:r>
      <w:r>
        <w:rPr>
          <w:spacing w:val="-8"/>
          <w:sz w:val="22"/>
        </w:rPr>
        <w:t xml:space="preserve"> </w:t>
      </w:r>
      <w:r>
        <w:rPr>
          <w:sz w:val="22"/>
        </w:rPr>
        <w:t>necessário</w:t>
      </w:r>
      <w:r>
        <w:rPr>
          <w:spacing w:val="-7"/>
          <w:sz w:val="22"/>
        </w:rPr>
        <w:t xml:space="preserve"> </w:t>
      </w:r>
      <w:r>
        <w:rPr>
          <w:sz w:val="23"/>
        </w:rPr>
        <w:t>upload</w:t>
      </w:r>
      <w:r>
        <w:rPr>
          <w:spacing w:val="-10"/>
          <w:sz w:val="23"/>
        </w:rPr>
        <w:t xml:space="preserve"> </w:t>
      </w:r>
      <w:r>
        <w:rPr>
          <w:sz w:val="22"/>
        </w:rPr>
        <w:t>de</w:t>
      </w:r>
      <w:r>
        <w:rPr>
          <w:spacing w:val="-9"/>
          <w:sz w:val="22"/>
        </w:rPr>
        <w:t xml:space="preserve"> </w:t>
      </w:r>
      <w:r>
        <w:rPr>
          <w:sz w:val="22"/>
        </w:rPr>
        <w:t>um</w:t>
      </w:r>
      <w:r>
        <w:rPr>
          <w:spacing w:val="-8"/>
          <w:sz w:val="22"/>
        </w:rPr>
        <w:t xml:space="preserve"> </w:t>
      </w:r>
      <w:r>
        <w:rPr>
          <w:sz w:val="22"/>
        </w:rPr>
        <w:t>arquivo</w:t>
      </w:r>
      <w:r>
        <w:rPr>
          <w:spacing w:val="-10"/>
          <w:sz w:val="22"/>
        </w:rPr>
        <w:t xml:space="preserve"> </w:t>
      </w:r>
      <w:r>
        <w:rPr>
          <w:sz w:val="22"/>
        </w:rPr>
        <w:t>em</w:t>
      </w:r>
      <w:r>
        <w:rPr>
          <w:spacing w:val="-8"/>
          <w:sz w:val="22"/>
        </w:rPr>
        <w:t xml:space="preserve"> </w:t>
      </w:r>
      <w:r>
        <w:rPr>
          <w:sz w:val="22"/>
        </w:rPr>
        <w:t>cada</w:t>
      </w:r>
      <w:r>
        <w:rPr>
          <w:spacing w:val="-8"/>
          <w:sz w:val="22"/>
        </w:rPr>
        <w:t xml:space="preserve"> </w:t>
      </w:r>
      <w:r>
        <w:rPr>
          <w:sz w:val="22"/>
        </w:rPr>
        <w:t>linha</w:t>
      </w:r>
      <w:r>
        <w:rPr>
          <w:spacing w:val="-8"/>
          <w:sz w:val="22"/>
        </w:rPr>
        <w:t xml:space="preserve"> </w:t>
      </w:r>
      <w:r>
        <w:rPr>
          <w:sz w:val="22"/>
        </w:rPr>
        <w:t>da</w:t>
      </w:r>
      <w:r>
        <w:rPr>
          <w:spacing w:val="-9"/>
          <w:sz w:val="22"/>
        </w:rPr>
        <w:t xml:space="preserve"> </w:t>
      </w:r>
      <w:r>
        <w:rPr>
          <w:sz w:val="22"/>
        </w:rPr>
        <w:t>tabela.</w:t>
      </w:r>
      <w:r>
        <w:rPr>
          <w:spacing w:val="-8"/>
          <w:sz w:val="22"/>
        </w:rPr>
        <w:t xml:space="preserve"> </w:t>
      </w:r>
      <w:r>
        <w:rPr>
          <w:sz w:val="22"/>
        </w:rPr>
        <w:t>Caso</w:t>
      </w:r>
      <w:r>
        <w:rPr>
          <w:spacing w:val="-7"/>
          <w:sz w:val="22"/>
        </w:rPr>
        <w:t xml:space="preserve"> </w:t>
      </w:r>
      <w:r>
        <w:rPr>
          <w:sz w:val="22"/>
        </w:rPr>
        <w:t>seja</w:t>
      </w:r>
      <w:r>
        <w:rPr>
          <w:spacing w:val="-8"/>
          <w:sz w:val="22"/>
        </w:rPr>
        <w:t xml:space="preserve"> </w:t>
      </w:r>
      <w:r>
        <w:rPr>
          <w:sz w:val="22"/>
        </w:rPr>
        <w:t xml:space="preserve">neces- sário, é possível incluir arquivos tipo </w:t>
      </w:r>
      <w:r>
        <w:rPr>
          <w:sz w:val="23"/>
        </w:rPr>
        <w:t xml:space="preserve">Zip </w:t>
      </w:r>
      <w:r>
        <w:rPr>
          <w:sz w:val="22"/>
        </w:rPr>
        <w:t>com mais de um arquivo;</w:t>
      </w:r>
    </w:p>
    <w:p w14:paraId="49FDB69A">
      <w:pPr>
        <w:pStyle w:val="8"/>
        <w:numPr>
          <w:ilvl w:val="0"/>
          <w:numId w:val="9"/>
        </w:numPr>
        <w:tabs>
          <w:tab w:val="left" w:pos="361"/>
        </w:tabs>
        <w:spacing w:before="14" w:after="0" w:line="228" w:lineRule="auto"/>
        <w:ind w:left="361" w:right="814" w:hanging="360"/>
        <w:jc w:val="both"/>
        <w:rPr>
          <w:sz w:val="22"/>
        </w:rPr>
      </w:pPr>
      <w:r>
        <w:rPr>
          <w:sz w:val="22"/>
        </w:rPr>
        <w:t>Não</w:t>
      </w:r>
      <w:r>
        <w:rPr>
          <w:spacing w:val="-10"/>
          <w:sz w:val="22"/>
        </w:rPr>
        <w:t xml:space="preserve"> </w:t>
      </w:r>
      <w:r>
        <w:rPr>
          <w:sz w:val="22"/>
        </w:rPr>
        <w:t>é</w:t>
      </w:r>
      <w:r>
        <w:rPr>
          <w:spacing w:val="-11"/>
          <w:sz w:val="22"/>
        </w:rPr>
        <w:t xml:space="preserve"> </w:t>
      </w:r>
      <w:r>
        <w:rPr>
          <w:sz w:val="22"/>
        </w:rPr>
        <w:t>possível</w:t>
      </w:r>
      <w:r>
        <w:rPr>
          <w:spacing w:val="-12"/>
          <w:sz w:val="22"/>
        </w:rPr>
        <w:t xml:space="preserve"> </w:t>
      </w:r>
      <w:r>
        <w:rPr>
          <w:sz w:val="22"/>
        </w:rPr>
        <w:t>incluir</w:t>
      </w:r>
      <w:r>
        <w:rPr>
          <w:spacing w:val="-10"/>
          <w:sz w:val="22"/>
        </w:rPr>
        <w:t xml:space="preserve"> </w:t>
      </w:r>
      <w:r>
        <w:rPr>
          <w:sz w:val="22"/>
        </w:rPr>
        <w:t>linhas</w:t>
      </w:r>
      <w:r>
        <w:rPr>
          <w:spacing w:val="-10"/>
          <w:sz w:val="22"/>
        </w:rPr>
        <w:t xml:space="preserve"> </w:t>
      </w:r>
      <w:r>
        <w:rPr>
          <w:sz w:val="22"/>
        </w:rPr>
        <w:t>adicionais</w:t>
      </w:r>
      <w:r>
        <w:rPr>
          <w:spacing w:val="-10"/>
          <w:sz w:val="22"/>
        </w:rPr>
        <w:t xml:space="preserve"> </w:t>
      </w:r>
      <w:r>
        <w:rPr>
          <w:sz w:val="22"/>
        </w:rPr>
        <w:t>na</w:t>
      </w:r>
      <w:r>
        <w:rPr>
          <w:spacing w:val="-13"/>
          <w:sz w:val="22"/>
        </w:rPr>
        <w:t xml:space="preserve"> </w:t>
      </w:r>
      <w:r>
        <w:rPr>
          <w:sz w:val="22"/>
        </w:rPr>
        <w:t>tabela.</w:t>
      </w:r>
      <w:r>
        <w:rPr>
          <w:spacing w:val="-12"/>
          <w:sz w:val="22"/>
        </w:rPr>
        <w:t xml:space="preserve"> </w:t>
      </w:r>
      <w:r>
        <w:rPr>
          <w:sz w:val="22"/>
        </w:rPr>
        <w:t>Assim,</w:t>
      </w:r>
      <w:r>
        <w:rPr>
          <w:spacing w:val="-9"/>
          <w:sz w:val="22"/>
        </w:rPr>
        <w:t xml:space="preserve"> </w:t>
      </w:r>
      <w:r>
        <w:rPr>
          <w:sz w:val="22"/>
        </w:rPr>
        <w:t>caso</w:t>
      </w:r>
      <w:r>
        <w:rPr>
          <w:spacing w:val="-12"/>
          <w:sz w:val="22"/>
        </w:rPr>
        <w:t xml:space="preserve"> </w:t>
      </w:r>
      <w:r>
        <w:rPr>
          <w:sz w:val="22"/>
        </w:rPr>
        <w:t>haja</w:t>
      </w:r>
      <w:r>
        <w:rPr>
          <w:spacing w:val="-10"/>
          <w:sz w:val="22"/>
        </w:rPr>
        <w:t xml:space="preserve"> </w:t>
      </w:r>
      <w:r>
        <w:rPr>
          <w:sz w:val="22"/>
        </w:rPr>
        <w:t>algum</w:t>
      </w:r>
      <w:r>
        <w:rPr>
          <w:spacing w:val="-13"/>
          <w:sz w:val="22"/>
        </w:rPr>
        <w:t xml:space="preserve"> </w:t>
      </w:r>
      <w:r>
        <w:rPr>
          <w:sz w:val="22"/>
        </w:rPr>
        <w:t>documento</w:t>
      </w:r>
      <w:r>
        <w:rPr>
          <w:spacing w:val="-9"/>
          <w:sz w:val="22"/>
        </w:rPr>
        <w:t xml:space="preserve"> </w:t>
      </w:r>
      <w:r>
        <w:rPr>
          <w:sz w:val="22"/>
        </w:rPr>
        <w:t>exigido no</w:t>
      </w:r>
      <w:r>
        <w:rPr>
          <w:spacing w:val="-14"/>
          <w:sz w:val="22"/>
        </w:rPr>
        <w:t xml:space="preserve"> </w:t>
      </w:r>
      <w:r>
        <w:rPr>
          <w:sz w:val="22"/>
        </w:rPr>
        <w:t>edital</w:t>
      </w:r>
      <w:r>
        <w:rPr>
          <w:spacing w:val="-16"/>
          <w:sz w:val="22"/>
        </w:rPr>
        <w:t xml:space="preserve"> </w:t>
      </w:r>
      <w:r>
        <w:rPr>
          <w:sz w:val="22"/>
        </w:rPr>
        <w:t>que</w:t>
      </w:r>
      <w:r>
        <w:rPr>
          <w:spacing w:val="-17"/>
          <w:sz w:val="22"/>
        </w:rPr>
        <w:t xml:space="preserve"> </w:t>
      </w:r>
      <w:r>
        <w:rPr>
          <w:sz w:val="22"/>
        </w:rPr>
        <w:t>não</w:t>
      </w:r>
      <w:r>
        <w:rPr>
          <w:spacing w:val="-16"/>
          <w:sz w:val="22"/>
        </w:rPr>
        <w:t xml:space="preserve"> </w:t>
      </w:r>
      <w:r>
        <w:rPr>
          <w:sz w:val="22"/>
        </w:rPr>
        <w:t>seja</w:t>
      </w:r>
      <w:r>
        <w:rPr>
          <w:spacing w:val="-14"/>
          <w:sz w:val="22"/>
        </w:rPr>
        <w:t xml:space="preserve"> </w:t>
      </w:r>
      <w:r>
        <w:rPr>
          <w:sz w:val="22"/>
        </w:rPr>
        <w:t>solicitado</w:t>
      </w:r>
      <w:r>
        <w:rPr>
          <w:spacing w:val="-14"/>
          <w:sz w:val="22"/>
        </w:rPr>
        <w:t xml:space="preserve"> </w:t>
      </w:r>
      <w:r>
        <w:rPr>
          <w:sz w:val="22"/>
        </w:rPr>
        <w:t>na</w:t>
      </w:r>
      <w:r>
        <w:rPr>
          <w:spacing w:val="-16"/>
          <w:sz w:val="22"/>
        </w:rPr>
        <w:t xml:space="preserve"> </w:t>
      </w:r>
      <w:r>
        <w:rPr>
          <w:sz w:val="22"/>
        </w:rPr>
        <w:t>tabela,</w:t>
      </w:r>
      <w:r>
        <w:rPr>
          <w:spacing w:val="-16"/>
          <w:sz w:val="22"/>
        </w:rPr>
        <w:t xml:space="preserve"> </w:t>
      </w:r>
      <w:r>
        <w:rPr>
          <w:sz w:val="22"/>
        </w:rPr>
        <w:t>deverá</w:t>
      </w:r>
      <w:r>
        <w:rPr>
          <w:spacing w:val="-16"/>
          <w:sz w:val="22"/>
        </w:rPr>
        <w:t xml:space="preserve"> </w:t>
      </w:r>
      <w:r>
        <w:rPr>
          <w:sz w:val="22"/>
        </w:rPr>
        <w:t>ser</w:t>
      </w:r>
      <w:r>
        <w:rPr>
          <w:spacing w:val="-14"/>
          <w:sz w:val="22"/>
        </w:rPr>
        <w:t xml:space="preserve"> </w:t>
      </w:r>
      <w:r>
        <w:rPr>
          <w:sz w:val="22"/>
        </w:rPr>
        <w:t>incluído</w:t>
      </w:r>
      <w:r>
        <w:rPr>
          <w:spacing w:val="-14"/>
          <w:sz w:val="22"/>
        </w:rPr>
        <w:t xml:space="preserve"> </w:t>
      </w:r>
      <w:r>
        <w:rPr>
          <w:sz w:val="22"/>
        </w:rPr>
        <w:t>no</w:t>
      </w:r>
      <w:r>
        <w:rPr>
          <w:spacing w:val="-14"/>
          <w:sz w:val="22"/>
        </w:rPr>
        <w:t xml:space="preserve"> </w:t>
      </w:r>
      <w:r>
        <w:rPr>
          <w:sz w:val="22"/>
        </w:rPr>
        <w:t>campo</w:t>
      </w:r>
      <w:r>
        <w:rPr>
          <w:spacing w:val="-16"/>
          <w:sz w:val="22"/>
        </w:rPr>
        <w:t xml:space="preserve"> </w:t>
      </w:r>
      <w:r>
        <w:rPr>
          <w:sz w:val="22"/>
        </w:rPr>
        <w:t>de</w:t>
      </w:r>
      <w:r>
        <w:rPr>
          <w:spacing w:val="-14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Anexos</w:t>
      </w:r>
      <w:r>
        <w:rPr>
          <w:spacing w:val="-17"/>
          <w:sz w:val="23"/>
        </w:rPr>
        <w:t xml:space="preserve"> </w:t>
      </w:r>
      <w:r>
        <w:rPr>
          <w:sz w:val="23"/>
        </w:rPr>
        <w:t>Gerais</w:t>
      </w:r>
      <w:r>
        <w:rPr>
          <w:sz w:val="22"/>
        </w:rPr>
        <w:t>” (citado a seguir) com tipo “</w:t>
      </w:r>
      <w:r>
        <w:rPr>
          <w:sz w:val="23"/>
        </w:rPr>
        <w:t>Outros</w:t>
      </w:r>
      <w:r>
        <w:rPr>
          <w:sz w:val="22"/>
        </w:rPr>
        <w:t>”.</w:t>
      </w:r>
    </w:p>
    <w:p w14:paraId="1445DED8">
      <w:pPr>
        <w:pStyle w:val="8"/>
        <w:numPr>
          <w:ilvl w:val="0"/>
          <w:numId w:val="11"/>
        </w:numPr>
        <w:tabs>
          <w:tab w:val="left" w:pos="720"/>
        </w:tabs>
        <w:spacing w:before="259" w:after="0" w:line="240" w:lineRule="auto"/>
        <w:ind w:left="720" w:right="0" w:hanging="359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8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Anexos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Gerais</w:t>
      </w:r>
      <w:r>
        <w:rPr>
          <w:spacing w:val="-2"/>
          <w:sz w:val="22"/>
        </w:rPr>
        <w:t>”:</w:t>
      </w:r>
    </w:p>
    <w:p w14:paraId="7F7EE02C">
      <w:pPr>
        <w:pStyle w:val="5"/>
        <w:spacing w:before="16"/>
        <w:rPr>
          <w:sz w:val="20"/>
        </w:rPr>
      </w:pPr>
      <w:r>
        <w:rPr>
          <w:sz w:val="20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178435</wp:posOffset>
            </wp:positionV>
            <wp:extent cx="5834380" cy="2865755"/>
            <wp:effectExtent l="0" t="0" r="0" b="0"/>
            <wp:wrapTopAndBottom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423" cy="286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6C2FA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EEB80FE">
      <w:pPr>
        <w:pStyle w:val="5"/>
      </w:pPr>
    </w:p>
    <w:p w14:paraId="708BCD59">
      <w:pPr>
        <w:pStyle w:val="5"/>
        <w:spacing w:before="29"/>
      </w:pPr>
    </w:p>
    <w:p w14:paraId="44474230">
      <w:pPr>
        <w:pStyle w:val="2"/>
        <w:numPr>
          <w:ilvl w:val="0"/>
          <w:numId w:val="2"/>
        </w:numPr>
        <w:tabs>
          <w:tab w:val="left" w:pos="358"/>
        </w:tabs>
        <w:spacing w:before="0" w:after="0" w:line="265" w:lineRule="exact"/>
        <w:ind w:left="358" w:right="0" w:hanging="357"/>
        <w:jc w:val="left"/>
      </w:pPr>
      <w:r>
        <w:t>Consolidação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rPr>
          <w:spacing w:val="-2"/>
        </w:rPr>
        <w:t>Proposta</w:t>
      </w:r>
    </w:p>
    <w:p w14:paraId="10CC1EFA">
      <w:pPr>
        <w:pStyle w:val="5"/>
        <w:spacing w:line="265" w:lineRule="exact"/>
        <w:ind w:left="1"/>
      </w:pPr>
      <w:r>
        <w:t>Usuário:</w:t>
      </w:r>
      <w:r>
        <w:rPr>
          <w:spacing w:val="-6"/>
        </w:rPr>
        <w:t xml:space="preserve"> </w:t>
      </w:r>
      <w:r>
        <w:t>Coordenador</w:t>
      </w:r>
      <w:r>
        <w:rPr>
          <w:spacing w:val="-5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rPr>
          <w:spacing w:val="-2"/>
        </w:rPr>
        <w:t>Proposta</w:t>
      </w:r>
    </w:p>
    <w:p w14:paraId="780AA0E0">
      <w:pPr>
        <w:pStyle w:val="8"/>
        <w:numPr>
          <w:ilvl w:val="0"/>
          <w:numId w:val="12"/>
        </w:numPr>
        <w:tabs>
          <w:tab w:val="left" w:pos="719"/>
        </w:tabs>
        <w:spacing w:before="255" w:after="0" w:line="240" w:lineRule="auto"/>
        <w:ind w:left="719" w:right="0" w:hanging="358"/>
        <w:jc w:val="left"/>
        <w:rPr>
          <w:sz w:val="22"/>
        </w:rPr>
      </w:pPr>
      <w:r>
        <w:rPr>
          <w:sz w:val="22"/>
        </w:rPr>
        <w:t>Aba</w:t>
      </w:r>
      <w:r>
        <w:rPr>
          <w:spacing w:val="-1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Parecer</w:t>
      </w:r>
      <w:r>
        <w:rPr>
          <w:spacing w:val="-2"/>
          <w:sz w:val="22"/>
        </w:rPr>
        <w:t>”:</w:t>
      </w:r>
    </w:p>
    <w:p w14:paraId="11DF5BCB">
      <w:pPr>
        <w:pStyle w:val="5"/>
        <w:spacing w:before="11"/>
        <w:rPr>
          <w:sz w:val="18"/>
        </w:rPr>
      </w:pPr>
      <w:r>
        <w:rPr>
          <w:sz w:val="18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160020</wp:posOffset>
            </wp:positionV>
            <wp:extent cx="5829300" cy="1366520"/>
            <wp:effectExtent l="0" t="0" r="0" b="0"/>
            <wp:wrapTopAndBottom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595" cy="136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D4188">
      <w:pPr>
        <w:pStyle w:val="2"/>
        <w:spacing w:before="11"/>
      </w:pPr>
      <w:r>
        <w:rPr>
          <w:spacing w:val="-2"/>
        </w:rPr>
        <w:t>Observações:</w:t>
      </w:r>
    </w:p>
    <w:p w14:paraId="64F30B9B">
      <w:pPr>
        <w:pStyle w:val="8"/>
        <w:numPr>
          <w:ilvl w:val="0"/>
          <w:numId w:val="13"/>
        </w:numPr>
        <w:tabs>
          <w:tab w:val="left" w:pos="361"/>
        </w:tabs>
        <w:spacing w:before="5" w:after="0" w:line="235" w:lineRule="auto"/>
        <w:ind w:left="361" w:right="813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2"/>
          <w:sz w:val="22"/>
        </w:rPr>
        <w:t xml:space="preserve"> </w:t>
      </w:r>
      <w:r>
        <w:rPr>
          <w:sz w:val="22"/>
        </w:rPr>
        <w:t>seja</w:t>
      </w:r>
      <w:r>
        <w:rPr>
          <w:spacing w:val="-13"/>
          <w:sz w:val="22"/>
        </w:rPr>
        <w:t xml:space="preserve"> </w:t>
      </w:r>
      <w:r>
        <w:rPr>
          <w:sz w:val="22"/>
        </w:rPr>
        <w:t>necessário</w:t>
      </w:r>
      <w:r>
        <w:rPr>
          <w:spacing w:val="-13"/>
          <w:sz w:val="22"/>
        </w:rPr>
        <w:t xml:space="preserve"> </w:t>
      </w:r>
      <w:r>
        <w:rPr>
          <w:sz w:val="22"/>
        </w:rPr>
        <w:t>ajustar</w:t>
      </w:r>
      <w:r>
        <w:rPr>
          <w:spacing w:val="-13"/>
          <w:sz w:val="22"/>
        </w:rPr>
        <w:t xml:space="preserve"> </w:t>
      </w:r>
      <w:r>
        <w:rPr>
          <w:sz w:val="22"/>
        </w:rPr>
        <w:t>alguma</w:t>
      </w:r>
      <w:r>
        <w:rPr>
          <w:spacing w:val="-13"/>
          <w:sz w:val="22"/>
        </w:rPr>
        <w:t xml:space="preserve"> </w:t>
      </w:r>
      <w:r>
        <w:rPr>
          <w:sz w:val="22"/>
        </w:rPr>
        <w:t>informação</w:t>
      </w:r>
      <w:r>
        <w:rPr>
          <w:spacing w:val="-12"/>
          <w:sz w:val="22"/>
        </w:rPr>
        <w:t xml:space="preserve"> </w:t>
      </w:r>
      <w:r>
        <w:rPr>
          <w:sz w:val="22"/>
        </w:rPr>
        <w:t>preenchida</w:t>
      </w:r>
      <w:r>
        <w:rPr>
          <w:spacing w:val="-13"/>
          <w:sz w:val="22"/>
        </w:rPr>
        <w:t xml:space="preserve"> </w:t>
      </w:r>
      <w:r>
        <w:rPr>
          <w:sz w:val="22"/>
        </w:rPr>
        <w:t>nas</w:t>
      </w:r>
      <w:r>
        <w:rPr>
          <w:spacing w:val="-12"/>
          <w:sz w:val="22"/>
        </w:rPr>
        <w:t xml:space="preserve"> </w:t>
      </w:r>
      <w:r>
        <w:rPr>
          <w:sz w:val="22"/>
        </w:rPr>
        <w:t>atividades</w:t>
      </w:r>
      <w:r>
        <w:rPr>
          <w:spacing w:val="-15"/>
          <w:sz w:val="22"/>
        </w:rPr>
        <w:t xml:space="preserve"> </w:t>
      </w:r>
      <w:r>
        <w:rPr>
          <w:sz w:val="22"/>
        </w:rPr>
        <w:t>anteriores,</w:t>
      </w:r>
      <w:r>
        <w:rPr>
          <w:spacing w:val="-12"/>
          <w:sz w:val="22"/>
        </w:rPr>
        <w:t xml:space="preserve"> </w:t>
      </w:r>
      <w:r>
        <w:rPr>
          <w:sz w:val="22"/>
        </w:rPr>
        <w:t>deve- se</w:t>
      </w:r>
      <w:r>
        <w:rPr>
          <w:spacing w:val="-13"/>
          <w:sz w:val="22"/>
        </w:rPr>
        <w:t xml:space="preserve"> </w:t>
      </w:r>
      <w:r>
        <w:rPr>
          <w:sz w:val="22"/>
        </w:rPr>
        <w:t>marcar</w:t>
      </w:r>
      <w:r>
        <w:rPr>
          <w:spacing w:val="-13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Sim</w:t>
      </w:r>
      <w:r>
        <w:rPr>
          <w:sz w:val="22"/>
        </w:rPr>
        <w:t>”</w:t>
      </w:r>
      <w:r>
        <w:rPr>
          <w:spacing w:val="-12"/>
          <w:sz w:val="22"/>
        </w:rPr>
        <w:t xml:space="preserve"> </w:t>
      </w:r>
      <w:r>
        <w:rPr>
          <w:sz w:val="22"/>
        </w:rPr>
        <w:t>e</w:t>
      </w:r>
      <w:r>
        <w:rPr>
          <w:spacing w:val="-13"/>
          <w:sz w:val="22"/>
        </w:rPr>
        <w:t xml:space="preserve"> </w:t>
      </w:r>
      <w:r>
        <w:rPr>
          <w:sz w:val="22"/>
        </w:rPr>
        <w:t>indicar</w:t>
      </w:r>
      <w:r>
        <w:rPr>
          <w:spacing w:val="-15"/>
          <w:sz w:val="22"/>
        </w:rPr>
        <w:t xml:space="preserve"> </w:t>
      </w:r>
      <w:r>
        <w:rPr>
          <w:sz w:val="22"/>
        </w:rPr>
        <w:t>o</w:t>
      </w:r>
      <w:r>
        <w:rPr>
          <w:spacing w:val="-12"/>
          <w:sz w:val="22"/>
        </w:rPr>
        <w:t xml:space="preserve"> </w:t>
      </w:r>
      <w:r>
        <w:rPr>
          <w:sz w:val="22"/>
        </w:rPr>
        <w:t>motivo</w:t>
      </w:r>
      <w:r>
        <w:rPr>
          <w:spacing w:val="-14"/>
          <w:sz w:val="22"/>
        </w:rPr>
        <w:t xml:space="preserve"> </w:t>
      </w:r>
      <w:r>
        <w:rPr>
          <w:sz w:val="22"/>
        </w:rPr>
        <w:t>de</w:t>
      </w:r>
      <w:r>
        <w:rPr>
          <w:spacing w:val="-13"/>
          <w:sz w:val="22"/>
        </w:rPr>
        <w:t xml:space="preserve"> </w:t>
      </w:r>
      <w:r>
        <w:rPr>
          <w:sz w:val="22"/>
        </w:rPr>
        <w:t>devolução.</w:t>
      </w:r>
      <w:r>
        <w:rPr>
          <w:spacing w:val="-17"/>
          <w:sz w:val="22"/>
        </w:rPr>
        <w:t xml:space="preserve"> </w:t>
      </w:r>
      <w:r>
        <w:rPr>
          <w:sz w:val="22"/>
        </w:rPr>
        <w:t>Neste</w:t>
      </w:r>
      <w:r>
        <w:rPr>
          <w:spacing w:val="-13"/>
          <w:sz w:val="22"/>
        </w:rPr>
        <w:t xml:space="preserve"> </w:t>
      </w:r>
      <w:r>
        <w:rPr>
          <w:sz w:val="22"/>
        </w:rPr>
        <w:t>caso,</w:t>
      </w:r>
      <w:r>
        <w:rPr>
          <w:spacing w:val="-12"/>
          <w:sz w:val="22"/>
        </w:rPr>
        <w:t xml:space="preserve"> </w:t>
      </w:r>
      <w:r>
        <w:rPr>
          <w:sz w:val="22"/>
        </w:rPr>
        <w:t>não</w:t>
      </w:r>
      <w:r>
        <w:rPr>
          <w:spacing w:val="-12"/>
          <w:sz w:val="22"/>
        </w:rPr>
        <w:t xml:space="preserve"> </w:t>
      </w:r>
      <w:r>
        <w:rPr>
          <w:sz w:val="22"/>
        </w:rPr>
        <w:t>será</w:t>
      </w:r>
      <w:r>
        <w:rPr>
          <w:spacing w:val="-13"/>
          <w:sz w:val="22"/>
        </w:rPr>
        <w:t xml:space="preserve"> </w:t>
      </w:r>
      <w:r>
        <w:rPr>
          <w:sz w:val="22"/>
        </w:rPr>
        <w:t>necessário</w:t>
      </w:r>
      <w:r>
        <w:rPr>
          <w:spacing w:val="-13"/>
          <w:sz w:val="22"/>
        </w:rPr>
        <w:t xml:space="preserve"> </w:t>
      </w:r>
      <w:r>
        <w:rPr>
          <w:sz w:val="22"/>
        </w:rPr>
        <w:t>preencher os</w:t>
      </w:r>
      <w:r>
        <w:rPr>
          <w:spacing w:val="-2"/>
          <w:sz w:val="22"/>
        </w:rPr>
        <w:t xml:space="preserve"> </w:t>
      </w:r>
      <w:r>
        <w:rPr>
          <w:sz w:val="22"/>
        </w:rPr>
        <w:t>demais</w:t>
      </w:r>
      <w:r>
        <w:rPr>
          <w:spacing w:val="-2"/>
          <w:sz w:val="22"/>
        </w:rPr>
        <w:t xml:space="preserve"> </w:t>
      </w:r>
      <w:r>
        <w:rPr>
          <w:sz w:val="22"/>
        </w:rPr>
        <w:t>campos</w:t>
      </w:r>
      <w:r>
        <w:rPr>
          <w:spacing w:val="-2"/>
          <w:sz w:val="22"/>
        </w:rPr>
        <w:t xml:space="preserve"> </w:t>
      </w:r>
      <w:r>
        <w:rPr>
          <w:sz w:val="22"/>
        </w:rPr>
        <w:t>da</w:t>
      </w:r>
      <w:r>
        <w:rPr>
          <w:spacing w:val="-2"/>
          <w:sz w:val="22"/>
        </w:rPr>
        <w:t xml:space="preserve"> </w:t>
      </w:r>
      <w:r>
        <w:rPr>
          <w:sz w:val="22"/>
        </w:rPr>
        <w:t>atividade</w:t>
      </w:r>
      <w:r>
        <w:rPr>
          <w:spacing w:val="-3"/>
          <w:sz w:val="22"/>
        </w:rPr>
        <w:t xml:space="preserve"> </w:t>
      </w:r>
      <w:r>
        <w:rPr>
          <w:sz w:val="22"/>
        </w:rPr>
        <w:t>e,</w:t>
      </w:r>
      <w:r>
        <w:rPr>
          <w:spacing w:val="-2"/>
          <w:sz w:val="22"/>
        </w:rPr>
        <w:t xml:space="preserve"> </w:t>
      </w:r>
      <w:r>
        <w:rPr>
          <w:sz w:val="22"/>
        </w:rPr>
        <w:t>ao</w:t>
      </w:r>
      <w:r>
        <w:rPr>
          <w:spacing w:val="-2"/>
          <w:sz w:val="22"/>
        </w:rPr>
        <w:t xml:space="preserve"> </w:t>
      </w:r>
      <w:r>
        <w:rPr>
          <w:sz w:val="22"/>
        </w:rPr>
        <w:t>finalizar,</w:t>
      </w:r>
      <w:r>
        <w:rPr>
          <w:spacing w:val="-4"/>
          <w:sz w:val="22"/>
        </w:rPr>
        <w:t xml:space="preserve"> </w:t>
      </w:r>
      <w:r>
        <w:rPr>
          <w:sz w:val="22"/>
        </w:rPr>
        <w:t>o</w:t>
      </w:r>
      <w:r>
        <w:rPr>
          <w:spacing w:val="-4"/>
          <w:sz w:val="22"/>
        </w:rPr>
        <w:t xml:space="preserve"> </w:t>
      </w:r>
      <w:r>
        <w:rPr>
          <w:sz w:val="22"/>
        </w:rPr>
        <w:t>preenchimento</w:t>
      </w:r>
      <w:r>
        <w:rPr>
          <w:spacing w:val="-2"/>
          <w:sz w:val="22"/>
        </w:rPr>
        <w:t xml:space="preserve"> </w:t>
      </w:r>
      <w:r>
        <w:rPr>
          <w:sz w:val="22"/>
        </w:rPr>
        <w:t>da</w:t>
      </w:r>
      <w:r>
        <w:rPr>
          <w:spacing w:val="-3"/>
          <w:sz w:val="22"/>
        </w:rPr>
        <w:t xml:space="preserve"> </w:t>
      </w:r>
      <w:r>
        <w:rPr>
          <w:sz w:val="22"/>
        </w:rPr>
        <w:t>proposta</w:t>
      </w:r>
      <w:r>
        <w:rPr>
          <w:spacing w:val="-2"/>
          <w:sz w:val="22"/>
        </w:rPr>
        <w:t xml:space="preserve"> </w:t>
      </w:r>
      <w:r>
        <w:rPr>
          <w:sz w:val="22"/>
        </w:rPr>
        <w:t>retornará</w:t>
      </w:r>
      <w:r>
        <w:rPr>
          <w:spacing w:val="-3"/>
          <w:sz w:val="22"/>
        </w:rPr>
        <w:t xml:space="preserve"> </w:t>
      </w:r>
      <w:r>
        <w:rPr>
          <w:sz w:val="22"/>
        </w:rPr>
        <w:t>para os Dados Gerais do Projeto.</w:t>
      </w:r>
    </w:p>
    <w:p w14:paraId="7A7704C1">
      <w:pPr>
        <w:pStyle w:val="8"/>
        <w:numPr>
          <w:ilvl w:val="0"/>
          <w:numId w:val="12"/>
        </w:numPr>
        <w:tabs>
          <w:tab w:val="left" w:pos="720"/>
        </w:tabs>
        <w:spacing w:before="259" w:after="0" w:line="240" w:lineRule="auto"/>
        <w:ind w:left="720" w:right="0" w:hanging="359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14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Revisão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dos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Dados</w:t>
      </w:r>
      <w:r>
        <w:rPr>
          <w:spacing w:val="-15"/>
          <w:sz w:val="23"/>
        </w:rPr>
        <w:t xml:space="preserve"> </w:t>
      </w:r>
      <w:r>
        <w:rPr>
          <w:spacing w:val="-2"/>
          <w:sz w:val="23"/>
        </w:rPr>
        <w:t>Gerais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Projeto</w:t>
      </w:r>
      <w:r>
        <w:rPr>
          <w:spacing w:val="-2"/>
          <w:sz w:val="22"/>
        </w:rPr>
        <w:t>”:</w:t>
      </w:r>
    </w:p>
    <w:p w14:paraId="2ACB96D4">
      <w:pPr>
        <w:pStyle w:val="2"/>
        <w:spacing w:before="251"/>
      </w:pPr>
      <w:r>
        <w:rPr>
          <w:spacing w:val="-2"/>
        </w:rPr>
        <w:t>Observações:</w:t>
      </w:r>
    </w:p>
    <w:p w14:paraId="437E180F">
      <w:pPr>
        <w:pStyle w:val="8"/>
        <w:numPr>
          <w:ilvl w:val="0"/>
          <w:numId w:val="13"/>
        </w:numPr>
        <w:tabs>
          <w:tab w:val="left" w:pos="361"/>
        </w:tabs>
        <w:spacing w:before="0" w:after="0" w:line="240" w:lineRule="auto"/>
        <w:ind w:left="361" w:right="818" w:hanging="360"/>
        <w:jc w:val="left"/>
        <w:rPr>
          <w:sz w:val="22"/>
        </w:rPr>
      </w:pPr>
      <w:r>
        <w:rPr>
          <w:sz w:val="22"/>
        </w:rPr>
        <w:t>Nesta aba, as</w:t>
      </w:r>
      <w:r>
        <w:rPr>
          <w:spacing w:val="-1"/>
          <w:sz w:val="22"/>
        </w:rPr>
        <w:t xml:space="preserve"> </w:t>
      </w:r>
      <w:r>
        <w:rPr>
          <w:sz w:val="22"/>
        </w:rPr>
        <w:t>informações preenchidas pelo Coordenador na Atividade</w:t>
      </w:r>
      <w:r>
        <w:rPr>
          <w:spacing w:val="-1"/>
          <w:sz w:val="22"/>
        </w:rPr>
        <w:t xml:space="preserve"> </w:t>
      </w:r>
      <w:r>
        <w:rPr>
          <w:sz w:val="22"/>
        </w:rPr>
        <w:t>2,</w:t>
      </w:r>
      <w:r>
        <w:rPr>
          <w:spacing w:val="-1"/>
          <w:sz w:val="22"/>
        </w:rPr>
        <w:t xml:space="preserve"> </w:t>
      </w:r>
      <w:r>
        <w:rPr>
          <w:sz w:val="22"/>
        </w:rPr>
        <w:t>são resgatadas</w:t>
      </w:r>
      <w:r>
        <w:rPr>
          <w:spacing w:val="-1"/>
          <w:sz w:val="22"/>
        </w:rPr>
        <w:t xml:space="preserve"> </w:t>
      </w:r>
      <w:r>
        <w:rPr>
          <w:sz w:val="22"/>
        </w:rPr>
        <w:t>e poderão ser atualizadas/corrigidas.</w:t>
      </w:r>
    </w:p>
    <w:p w14:paraId="06EB71A3">
      <w:pPr>
        <w:pStyle w:val="5"/>
        <w:spacing w:before="9"/>
        <w:rPr>
          <w:sz w:val="19"/>
        </w:rPr>
      </w:pPr>
      <w:r>
        <w:rPr>
          <w:sz w:val="19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166370</wp:posOffset>
            </wp:positionV>
            <wp:extent cx="5079365" cy="1753870"/>
            <wp:effectExtent l="0" t="0" r="0" b="0"/>
            <wp:wrapTopAndBottom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1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0F50E">
      <w:pPr>
        <w:pStyle w:val="5"/>
        <w:spacing w:after="0"/>
        <w:rPr>
          <w:sz w:val="19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006F4BA4">
      <w:pPr>
        <w:pStyle w:val="5"/>
        <w:spacing w:before="52"/>
        <w:rPr>
          <w:sz w:val="20"/>
        </w:rPr>
      </w:pPr>
    </w:p>
    <w:p w14:paraId="0B6A8808">
      <w:pPr>
        <w:pStyle w:val="5"/>
        <w:ind w:left="1"/>
        <w:rPr>
          <w:sz w:val="20"/>
        </w:rPr>
      </w:pPr>
      <w:r>
        <w:rPr>
          <w:sz w:val="20"/>
        </w:rPr>
        <w:drawing>
          <wp:inline distT="0" distB="0" distL="0" distR="0">
            <wp:extent cx="5016500" cy="6594475"/>
            <wp:effectExtent l="0" t="0" r="0" b="0"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22" cy="65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28A9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7C333DD0">
      <w:pPr>
        <w:pStyle w:val="5"/>
        <w:rPr>
          <w:sz w:val="20"/>
        </w:rPr>
      </w:pPr>
    </w:p>
    <w:p w14:paraId="5E19628A">
      <w:pPr>
        <w:pStyle w:val="5"/>
        <w:rPr>
          <w:sz w:val="20"/>
        </w:rPr>
      </w:pPr>
    </w:p>
    <w:p w14:paraId="0462016A">
      <w:pPr>
        <w:pStyle w:val="5"/>
        <w:spacing w:before="106"/>
        <w:rPr>
          <w:sz w:val="20"/>
        </w:rPr>
      </w:pPr>
    </w:p>
    <w:p w14:paraId="2D2D0DAC">
      <w:pPr>
        <w:pStyle w:val="5"/>
        <w:ind w:left="1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041900" cy="5334000"/>
                <wp:effectExtent l="0" t="0" r="0" b="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5334000"/>
                          <a:chOff x="0" y="0"/>
                          <a:chExt cx="5041900" cy="53340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010150" cy="101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508"/>
                            <a:ext cx="5041900" cy="4316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1" o:spid="_x0000_s1026" o:spt="203" style="height:420pt;width:397pt;" coordsize="5041900,5334000" o:gfxdata="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">
                <o:lock v:ext="edit" aspectratio="f"/>
                <v:shape id="Image 72" o:spid="_x0000_s1026" o:spt="75" type="#_x0000_t75" style="position:absolute;left:6350;top:0;height:1016000;width:5010150;" filled="f" o:preferrelative="t" stroked="f" coordsize="21600,21600" o:gfxdata="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YQ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8" o:title=""/>
                  <o:lock v:ext="edit" aspectratio="f"/>
                </v:shape>
                <v:shape id="Image 73" o:spid="_x0000_s1026" o:spt="75" type="#_x0000_t75" style="position:absolute;left:0;top:1016508;height:4316986;width:5041900;" filled="f" o:preferrelative="t" stroked="f" coordsize="21600,21600" o:gfxdata="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9NA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5F7F739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5307C2EB">
      <w:pPr>
        <w:pStyle w:val="5"/>
        <w:spacing w:before="6"/>
        <w:rPr>
          <w:sz w:val="23"/>
        </w:rPr>
      </w:pPr>
    </w:p>
    <w:p w14:paraId="48AE413A">
      <w:pPr>
        <w:pStyle w:val="8"/>
        <w:numPr>
          <w:ilvl w:val="0"/>
          <w:numId w:val="12"/>
        </w:numPr>
        <w:tabs>
          <w:tab w:val="left" w:pos="721"/>
        </w:tabs>
        <w:spacing w:before="0" w:after="0" w:line="240" w:lineRule="auto"/>
        <w:ind w:left="721" w:right="0" w:hanging="360"/>
        <w:jc w:val="left"/>
        <w:rPr>
          <w:sz w:val="22"/>
        </w:rPr>
      </w:pPr>
      <w:r>
        <w:rPr>
          <w:spacing w:val="-2"/>
          <w:sz w:val="22"/>
        </w:rPr>
        <w:t>Aba</w:t>
      </w:r>
      <w:r>
        <w:rPr>
          <w:spacing w:val="-15"/>
          <w:sz w:val="22"/>
        </w:rPr>
        <w:t xml:space="preserve"> </w:t>
      </w:r>
      <w:r>
        <w:rPr>
          <w:spacing w:val="-2"/>
          <w:sz w:val="22"/>
        </w:rPr>
        <w:t>“</w:t>
      </w:r>
      <w:r>
        <w:rPr>
          <w:spacing w:val="-2"/>
          <w:sz w:val="23"/>
        </w:rPr>
        <w:t>Orçamento</w:t>
      </w:r>
      <w:r>
        <w:rPr>
          <w:spacing w:val="-16"/>
          <w:sz w:val="23"/>
        </w:rPr>
        <w:t xml:space="preserve"> </w:t>
      </w:r>
      <w:r>
        <w:rPr>
          <w:spacing w:val="-2"/>
          <w:sz w:val="23"/>
        </w:rPr>
        <w:t>Consolidado</w:t>
      </w:r>
      <w:r>
        <w:rPr>
          <w:spacing w:val="-2"/>
          <w:sz w:val="22"/>
        </w:rPr>
        <w:t>”:</w:t>
      </w:r>
    </w:p>
    <w:p w14:paraId="57BB2EEA">
      <w:pPr>
        <w:pStyle w:val="5"/>
        <w:spacing w:before="7"/>
        <w:rPr>
          <w:sz w:val="20"/>
        </w:rPr>
      </w:pPr>
      <w:r>
        <w:rPr>
          <w:sz w:val="20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172720</wp:posOffset>
            </wp:positionV>
            <wp:extent cx="5476875" cy="2559050"/>
            <wp:effectExtent l="0" t="0" r="0" b="0"/>
            <wp:wrapTopAndBottom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72" cy="255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AA8AC">
      <w:pPr>
        <w:pStyle w:val="5"/>
        <w:spacing w:before="1"/>
        <w:rPr>
          <w:sz w:val="4"/>
        </w:rPr>
      </w:pPr>
    </w:p>
    <w:p w14:paraId="04150A6C">
      <w:pPr>
        <w:pStyle w:val="5"/>
        <w:ind w:left="41"/>
        <w:rPr>
          <w:sz w:val="20"/>
        </w:rPr>
      </w:pPr>
      <w:r>
        <w:rPr>
          <w:sz w:val="20"/>
        </w:rPr>
        <w:drawing>
          <wp:inline distT="0" distB="0" distL="0" distR="0">
            <wp:extent cx="5325745" cy="3369310"/>
            <wp:effectExtent l="0" t="0" r="0" b="0"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842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EFE0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28E99D94">
      <w:pPr>
        <w:pStyle w:val="5"/>
        <w:spacing w:before="52"/>
        <w:rPr>
          <w:sz w:val="20"/>
        </w:rPr>
      </w:pPr>
    </w:p>
    <w:p w14:paraId="2D7ABBBB">
      <w:pPr>
        <w:pStyle w:val="5"/>
        <w:ind w:left="51"/>
        <w:rPr>
          <w:sz w:val="20"/>
        </w:rPr>
      </w:pPr>
      <w:r>
        <w:rPr>
          <w:sz w:val="20"/>
        </w:rPr>
        <w:drawing>
          <wp:inline distT="0" distB="0" distL="0" distR="0">
            <wp:extent cx="5400040" cy="2341880"/>
            <wp:effectExtent l="0" t="0" r="0" b="0"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432" cy="23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80F3">
      <w:pPr>
        <w:pStyle w:val="5"/>
        <w:spacing w:before="44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196215</wp:posOffset>
                </wp:positionV>
                <wp:extent cx="5384800" cy="1606550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800" cy="1606550"/>
                          <a:chOff x="0" y="0"/>
                          <a:chExt cx="5384800" cy="160655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0" cy="160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09550" y="1092200"/>
                            <a:ext cx="5035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224790">
                                <a:moveTo>
                                  <a:pt x="503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789"/>
                                </a:lnTo>
                                <a:lnTo>
                                  <a:pt x="503555" y="224789"/>
                                </a:lnTo>
                                <a:lnTo>
                                  <a:pt x="50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9550" y="1092200"/>
                            <a:ext cx="50355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224790">
                                <a:moveTo>
                                  <a:pt x="0" y="224789"/>
                                </a:moveTo>
                                <a:lnTo>
                                  <a:pt x="503555" y="224789"/>
                                </a:lnTo>
                                <a:lnTo>
                                  <a:pt x="503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7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o:spt="203" style="position:absolute;left:0pt;margin-left:72.4pt;margin-top:15.45pt;height:126.5pt;width:424pt;mso-position-horizontal-relative:page;mso-wrap-distance-bottom:0pt;mso-wrap-distance-top:0pt;z-index:-251632640;mso-width-relative:page;mso-height-relative:page;" coordsize="5384800,1606550" o:gfxdata="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">
                <o:lock v:ext="edit" aspectratio="f"/>
                <v:shape id="Image 78" o:spid="_x0000_s1026" o:spt="75" type="#_x0000_t75" style="position:absolute;left:0;top:0;height:1606549;width:5384800;" filled="f" o:preferrelative="t" stroked="f" coordsize="21600,21600" o:gfxdata="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SaPY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3" o:title=""/>
                  <o:lock v:ext="edit" aspectratio="f"/>
                </v:shape>
                <v:shape id="Graphic 79" o:spid="_x0000_s1026" o:spt="100" style="position:absolute;left:209550;top:1092200;height:224790;width:503555;" fillcolor="#000000" filled="t" stroked="f" coordsize="503555,224790" o:gfxdata="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J2o/vQAA&#10;ANsAAAAPAAAAAAAAAAEAIAAAACIAAABkcnMvZG93bnJldi54bWxQSwECFAAUAAAACACHTuJAMy8F&#10;njsAAAA5AAAAEAAAAAAAAAABACAAAAAMAQAAZHJzL3NoYXBleG1sLnhtbFBLBQYAAAAABgAGAFsB&#10;AAC2AwAAAAA=&#10;" path="m503555,0l0,0,0,224789,503555,224789,50355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0" o:spid="_x0000_s1026" o:spt="100" style="position:absolute;left:209550;top:1092200;height:224790;width:503555;" filled="f" stroked="t" coordsize="503555,224790" o:gfxdata="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8iaFC2AAAA2wAAAA8A&#10;AAAAAAAAAQAgAAAAIgAAAGRycy9kb3ducmV2LnhtbFBLAQIUABQAAAAIAIdO4kAzLwWeOwAAADkA&#10;AAAQAAAAAAAAAAEAIAAAAAUBAABkcnMvc2hhcGV4bWwueG1sUEsFBgAAAAAGAAYAWwEAAK8DAAAA&#10;AA==&#10;" path="m0,224789l503555,224789,503555,0,0,0,0,224789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1986280</wp:posOffset>
            </wp:positionV>
            <wp:extent cx="5564505" cy="3362960"/>
            <wp:effectExtent l="0" t="0" r="0" b="0"/>
            <wp:wrapTopAndBottom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384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6ADD3">
      <w:pPr>
        <w:pStyle w:val="5"/>
        <w:spacing w:before="23"/>
        <w:rPr>
          <w:sz w:val="20"/>
        </w:rPr>
      </w:pPr>
    </w:p>
    <w:p w14:paraId="27CEE62C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8898ACF">
      <w:pPr>
        <w:pStyle w:val="5"/>
        <w:spacing w:before="52"/>
        <w:rPr>
          <w:sz w:val="20"/>
        </w:rPr>
      </w:pPr>
    </w:p>
    <w:p w14:paraId="49F8B067">
      <w:pPr>
        <w:pStyle w:val="5"/>
        <w:ind w:left="21"/>
        <w:rPr>
          <w:sz w:val="20"/>
        </w:rPr>
      </w:pPr>
      <w:r>
        <w:rPr>
          <w:sz w:val="20"/>
        </w:rPr>
        <w:drawing>
          <wp:inline distT="0" distB="0" distL="0" distR="0">
            <wp:extent cx="5648960" cy="2494915"/>
            <wp:effectExtent l="0" t="0" r="0" b="0"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293" cy="24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BAEC">
      <w:pPr>
        <w:pStyle w:val="5"/>
        <w:spacing w:before="3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189230</wp:posOffset>
                </wp:positionV>
                <wp:extent cx="5619750" cy="5257800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5257800"/>
                          <a:chOff x="0" y="0"/>
                          <a:chExt cx="5619750" cy="525780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0"/>
                            <a:ext cx="5568950" cy="2832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1150"/>
                            <a:ext cx="5619750" cy="2406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62890" y="2526029"/>
                            <a:ext cx="92011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54305">
                                <a:moveTo>
                                  <a:pt x="920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04"/>
                                </a:lnTo>
                                <a:lnTo>
                                  <a:pt x="920115" y="154304"/>
                                </a:lnTo>
                                <a:lnTo>
                                  <a:pt x="920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2890" y="2526029"/>
                            <a:ext cx="92011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154305">
                                <a:moveTo>
                                  <a:pt x="0" y="154304"/>
                                </a:moveTo>
                                <a:lnTo>
                                  <a:pt x="920115" y="154304"/>
                                </a:lnTo>
                                <a:lnTo>
                                  <a:pt x="920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3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o:spt="203" style="position:absolute;left:0pt;margin-left:71.4pt;margin-top:14.9pt;height:414pt;width:442.5pt;mso-position-horizontal-relative:page;mso-wrap-distance-bottom:0pt;mso-wrap-distance-top:0pt;z-index:-251631616;mso-width-relative:page;mso-height-relative:page;" coordsize="5619750,5257800" o:gfxdata="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az/4+E/H+VaVZtn/AMfCfj/KtKsJ7m8NjP8AD3/IA0z/AK9Y&#10;v/QBWhWf4e/5AGmf9esX/oArQrM0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K9nY8c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kS3I5w7dexy65hjpJiEfvjtcAV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">
                <o:lock v:ext="edit" aspectratio="f"/>
                <v:shape id="Image 84" o:spid="_x0000_s1026" o:spt="75" type="#_x0000_t75" style="position:absolute;left:31750;top:0;height:2832099;width:5568950;" filled="f" o:preferrelative="t" stroked="f" coordsize="21600,21600" o:gfxdata="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tzv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6" o:title=""/>
                  <o:lock v:ext="edit" aspectratio="f"/>
                </v:shape>
                <v:shape id="Image 85" o:spid="_x0000_s1026" o:spt="75" type="#_x0000_t75" style="position:absolute;left:0;top:2851150;height:2406396;width:5619750;" filled="f" o:preferrelative="t" stroked="f" coordsize="21600,21600" o:gfxdata="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2v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7" o:title=""/>
                  <o:lock v:ext="edit" aspectratio="f"/>
                </v:shape>
                <v:shape id="Graphic 86" o:spid="_x0000_s1026" o:spt="100" style="position:absolute;left:262890;top:2526029;height:154305;width:920115;" fillcolor="#000000" filled="t" stroked="f" coordsize="920115,154305" o:gfxdata="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6vmJvQAA&#10;ANsAAAAPAAAAAAAAAAEAIAAAACIAAABkcnMvZG93bnJldi54bWxQSwECFAAUAAAACACHTuJAMy8F&#10;njsAAAA5AAAAEAAAAAAAAAABACAAAAAMAQAAZHJzL3NoYXBleG1sLnhtbFBLBQYAAAAABgAGAFsB&#10;AAC2AwAAAAA=&#10;" path="m920115,0l0,0,0,154304,920115,154304,92011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" o:spid="_x0000_s1026" o:spt="100" style="position:absolute;left:262890;top:2526029;height:154305;width:920115;" filled="f" stroked="t" coordsize="920115,154305" o:gfxdata="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oYQprsAAADb&#10;AAAADwAAAAAAAAABACAAAAAiAAAAZHJzL2Rvd25yZXYueG1sUEsBAhQAFAAAAAgAh07iQDMvBZ47&#10;AAAAOQAAABAAAAAAAAAAAQAgAAAACgEAAGRycy9zaGFwZXhtbC54bWxQSwUGAAAAAAYABgBbAQAA&#10;tAMAAAAA&#10;" path="m0,154304l920115,154304,920115,0,0,0,0,154304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1BE32867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26F81D4E">
      <w:pPr>
        <w:pStyle w:val="5"/>
        <w:spacing w:before="52"/>
        <w:rPr>
          <w:sz w:val="20"/>
        </w:rPr>
      </w:pPr>
    </w:p>
    <w:p w14:paraId="433EAC8E">
      <w:pPr>
        <w:pStyle w:val="5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5647690" cy="1480185"/>
            <wp:effectExtent l="0" t="0" r="0" b="0"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848" cy="1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F07C">
      <w:pPr>
        <w:pStyle w:val="8"/>
        <w:numPr>
          <w:ilvl w:val="0"/>
          <w:numId w:val="12"/>
        </w:numPr>
        <w:tabs>
          <w:tab w:val="left" w:pos="720"/>
        </w:tabs>
        <w:spacing w:before="245" w:after="0" w:line="240" w:lineRule="auto"/>
        <w:ind w:left="720" w:right="0" w:hanging="359"/>
        <w:jc w:val="left"/>
        <w:rPr>
          <w:sz w:val="22"/>
        </w:rPr>
      </w:pPr>
      <w:r>
        <w:rPr>
          <w:spacing w:val="-4"/>
          <w:sz w:val="22"/>
        </w:rPr>
        <w:t>Aba</w:t>
      </w:r>
      <w:r>
        <w:rPr>
          <w:sz w:val="22"/>
        </w:rPr>
        <w:t xml:space="preserve"> </w:t>
      </w:r>
      <w:r>
        <w:rPr>
          <w:spacing w:val="-4"/>
          <w:sz w:val="22"/>
        </w:rPr>
        <w:t>“</w:t>
      </w:r>
      <w:r>
        <w:rPr>
          <w:spacing w:val="-4"/>
          <w:sz w:val="23"/>
        </w:rPr>
        <w:t>Cronograma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Financeiro</w:t>
      </w:r>
      <w:r>
        <w:rPr>
          <w:spacing w:val="-4"/>
          <w:sz w:val="22"/>
        </w:rPr>
        <w:t>”:</w:t>
      </w:r>
    </w:p>
    <w:p w14:paraId="78A960CF">
      <w:pPr>
        <w:pStyle w:val="5"/>
        <w:rPr>
          <w:sz w:val="19"/>
        </w:rPr>
      </w:pPr>
      <w:r>
        <w:rPr>
          <w:sz w:val="19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160655</wp:posOffset>
                </wp:positionV>
                <wp:extent cx="5670550" cy="5041265"/>
                <wp:effectExtent l="0" t="0" r="0" b="0"/>
                <wp:wrapTopAndBottom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5041265"/>
                          <a:chOff x="0" y="0"/>
                          <a:chExt cx="5670550" cy="504126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0" cy="345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4780"/>
                            <a:ext cx="5562600" cy="1586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49554" y="4523740"/>
                            <a:ext cx="7480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70815">
                                <a:moveTo>
                                  <a:pt x="748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14"/>
                                </a:lnTo>
                                <a:lnTo>
                                  <a:pt x="748029" y="170814"/>
                                </a:lnTo>
                                <a:lnTo>
                                  <a:pt x="748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49554" y="4523740"/>
                            <a:ext cx="7480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70815">
                                <a:moveTo>
                                  <a:pt x="0" y="170814"/>
                                </a:moveTo>
                                <a:lnTo>
                                  <a:pt x="748029" y="170814"/>
                                </a:lnTo>
                                <a:lnTo>
                                  <a:pt x="748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8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o:spt="203" style="position:absolute;left:0pt;margin-left:71.9pt;margin-top:12.65pt;height:396.95pt;width:446.5pt;mso-position-horizontal-relative:page;mso-wrap-distance-bottom:0pt;mso-wrap-distance-top:0pt;z-index:-251630592;mso-width-relative:page;mso-height-relative:page;" coordsize="5670550,5041265" o:gfxdata="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">
                <o:lock v:ext="edit" aspectratio="f"/>
                <v:shape id="Image 90" o:spid="_x0000_s1026" o:spt="75" type="#_x0000_t75" style="position:absolute;left:0;top:0;height:3454400;width:5670550;" filled="f" o:preferrelative="t" stroked="f" coordsize="21600,21600" o:gfxdata="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sJ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9" o:title=""/>
                  <o:lock v:ext="edit" aspectratio="f"/>
                </v:shape>
                <v:shape id="Image 91" o:spid="_x0000_s1026" o:spt="75" type="#_x0000_t75" style="position:absolute;left:0;top:3454780;height:1586484;width:5562600;" filled="f" o:preferrelative="t" stroked="f" coordsize="21600,21600" o:gfxdata="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6du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0" o:title=""/>
                  <o:lock v:ext="edit" aspectratio="f"/>
                </v:shape>
                <v:shape id="Graphic 92" o:spid="_x0000_s1026" o:spt="100" style="position:absolute;left:249554;top:4523740;height:170815;width:748030;" fillcolor="#000000" filled="t" stroked="f" coordsize="748030,170815" o:gfxdata="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JE8rsAAADb&#10;AAAADwAAAAAAAAABACAAAAAiAAAAZHJzL2Rvd25yZXYueG1sUEsBAhQAFAAAAAgAh07iQDMvBZ47&#10;AAAAOQAAABAAAAAAAAAAAQAgAAAACgEAAGRycy9zaGFwZXhtbC54bWxQSwUGAAAAAAYABgBbAQAA&#10;tAMAAAAA&#10;" path="m748029,0l0,0,0,170814,748029,170814,74802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3" o:spid="_x0000_s1026" o:spt="100" style="position:absolute;left:249554;top:4523740;height:170815;width:748030;" filled="f" stroked="t" coordsize="748030,170815" o:gfxdata="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JoqJb4A&#10;AADbAAAADwAAAAAAAAABACAAAAAiAAAAZHJzL2Rvd25yZXYueG1sUEsBAhQAFAAAAAgAh07iQDMv&#10;BZ47AAAAOQAAABAAAAAAAAAAAQAgAAAADQEAAGRycy9zaGFwZXhtbC54bWxQSwUGAAAAAAYABgBb&#10;AQAAtwMAAAAA&#10;" path="m0,170814l748029,170814,748029,0,0,0,0,170814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65050FC3">
      <w:pPr>
        <w:pStyle w:val="5"/>
        <w:spacing w:after="0"/>
        <w:rPr>
          <w:sz w:val="19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4EADDE48">
      <w:pPr>
        <w:pStyle w:val="5"/>
        <w:spacing w:before="52"/>
        <w:rPr>
          <w:sz w:val="20"/>
        </w:rPr>
      </w:pPr>
    </w:p>
    <w:p w14:paraId="7DA174FE">
      <w:pPr>
        <w:pStyle w:val="5"/>
        <w:ind w:left="238"/>
        <w:rPr>
          <w:sz w:val="20"/>
        </w:rPr>
      </w:pPr>
      <w:r>
        <w:rPr>
          <w:sz w:val="20"/>
        </w:rPr>
        <w:drawing>
          <wp:inline distT="0" distB="0" distL="0" distR="0">
            <wp:extent cx="5604510" cy="2182495"/>
            <wp:effectExtent l="0" t="0" r="0" b="0"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10" cy="21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AFDE">
      <w:pPr>
        <w:pStyle w:val="2"/>
        <w:spacing w:before="259"/>
      </w:pPr>
      <w:r>
        <w:rPr>
          <w:spacing w:val="-2"/>
        </w:rPr>
        <w:t>Observações:</w:t>
      </w:r>
    </w:p>
    <w:p w14:paraId="244B08C4">
      <w:pPr>
        <w:pStyle w:val="8"/>
        <w:numPr>
          <w:ilvl w:val="0"/>
          <w:numId w:val="14"/>
        </w:numPr>
        <w:tabs>
          <w:tab w:val="left" w:pos="361"/>
        </w:tabs>
        <w:spacing w:before="2" w:after="0" w:line="237" w:lineRule="auto"/>
        <w:ind w:left="361" w:right="815" w:hanging="360"/>
        <w:jc w:val="both"/>
        <w:rPr>
          <w:sz w:val="22"/>
        </w:rPr>
      </w:pPr>
      <w:r>
        <w:rPr>
          <w:sz w:val="22"/>
        </w:rPr>
        <w:t>Deve-se definir a quantidade de parcelas e os respectivos meses em que ocorrerão. As tabelas</w:t>
      </w:r>
      <w:r>
        <w:rPr>
          <w:spacing w:val="-6"/>
          <w:sz w:val="22"/>
        </w:rPr>
        <w:t xml:space="preserve"> </w:t>
      </w:r>
      <w:r>
        <w:rPr>
          <w:sz w:val="22"/>
        </w:rPr>
        <w:t>do</w:t>
      </w:r>
      <w:r>
        <w:rPr>
          <w:spacing w:val="-6"/>
          <w:sz w:val="22"/>
        </w:rPr>
        <w:t xml:space="preserve"> </w:t>
      </w:r>
      <w:r>
        <w:rPr>
          <w:sz w:val="22"/>
        </w:rPr>
        <w:t>Cronograma</w:t>
      </w:r>
      <w:r>
        <w:rPr>
          <w:spacing w:val="-9"/>
          <w:sz w:val="22"/>
        </w:rPr>
        <w:t xml:space="preserve"> </w:t>
      </w:r>
      <w:r>
        <w:rPr>
          <w:sz w:val="22"/>
        </w:rPr>
        <w:t>de</w:t>
      </w:r>
      <w:r>
        <w:rPr>
          <w:spacing w:val="-7"/>
          <w:sz w:val="22"/>
        </w:rPr>
        <w:t xml:space="preserve"> </w:t>
      </w:r>
      <w:r>
        <w:rPr>
          <w:sz w:val="22"/>
        </w:rPr>
        <w:t>Desembolso</w:t>
      </w:r>
      <w:r>
        <w:rPr>
          <w:spacing w:val="-8"/>
          <w:sz w:val="22"/>
        </w:rPr>
        <w:t xml:space="preserve"> </w:t>
      </w:r>
      <w:r>
        <w:rPr>
          <w:sz w:val="22"/>
        </w:rPr>
        <w:t>dos</w:t>
      </w:r>
      <w:r>
        <w:rPr>
          <w:spacing w:val="-8"/>
          <w:sz w:val="22"/>
        </w:rPr>
        <w:t xml:space="preserve"> </w:t>
      </w:r>
      <w:r>
        <w:rPr>
          <w:sz w:val="22"/>
        </w:rPr>
        <w:t>recursos</w:t>
      </w:r>
      <w:r>
        <w:rPr>
          <w:spacing w:val="-6"/>
          <w:sz w:val="22"/>
        </w:rPr>
        <w:t xml:space="preserve"> </w:t>
      </w:r>
      <w:r>
        <w:rPr>
          <w:sz w:val="22"/>
        </w:rPr>
        <w:t>Finep/Solicitados</w:t>
      </w:r>
      <w:r>
        <w:rPr>
          <w:spacing w:val="-8"/>
          <w:sz w:val="22"/>
        </w:rPr>
        <w:t xml:space="preserve"> </w:t>
      </w:r>
      <w:r>
        <w:rPr>
          <w:sz w:val="22"/>
        </w:rPr>
        <w:t>e</w:t>
      </w:r>
      <w:r>
        <w:rPr>
          <w:spacing w:val="-10"/>
          <w:sz w:val="22"/>
        </w:rPr>
        <w:t xml:space="preserve"> </w:t>
      </w:r>
      <w:r>
        <w:rPr>
          <w:sz w:val="22"/>
        </w:rPr>
        <w:t>das</w:t>
      </w:r>
      <w:r>
        <w:rPr>
          <w:spacing w:val="-6"/>
          <w:sz w:val="22"/>
        </w:rPr>
        <w:t xml:space="preserve"> </w:t>
      </w:r>
      <w:r>
        <w:rPr>
          <w:sz w:val="22"/>
        </w:rPr>
        <w:t>contrapartidas, serão atualizadas com base nessa informação.</w:t>
      </w:r>
    </w:p>
    <w:p w14:paraId="017D2498">
      <w:pPr>
        <w:pStyle w:val="5"/>
        <w:spacing w:before="2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169545</wp:posOffset>
                </wp:positionV>
                <wp:extent cx="5645150" cy="3682365"/>
                <wp:effectExtent l="0" t="0" r="0" b="0"/>
                <wp:wrapTopAndBottom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3682365"/>
                          <a:chOff x="0" y="0"/>
                          <a:chExt cx="5645150" cy="368236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0" cy="368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00660" y="2159889"/>
                            <a:ext cx="9740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95250">
                                <a:moveTo>
                                  <a:pt x="974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974090" y="95250"/>
                                </a:lnTo>
                                <a:lnTo>
                                  <a:pt x="97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0660" y="2159889"/>
                            <a:ext cx="9740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95250">
                                <a:moveTo>
                                  <a:pt x="0" y="95250"/>
                                </a:moveTo>
                                <a:lnTo>
                                  <a:pt x="974090" y="95250"/>
                                </a:lnTo>
                                <a:lnTo>
                                  <a:pt x="974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o:spt="203" style="position:absolute;left:0pt;margin-left:70.9pt;margin-top:13.35pt;height:289.95pt;width:444.5pt;mso-position-horizontal-relative:page;mso-wrap-distance-bottom:0pt;mso-wrap-distance-top:0pt;z-index:-251630592;mso-width-relative:page;mso-height-relative:page;" coordsize="5645150,3682365" o:gfxdata="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">
                <o:lock v:ext="edit" aspectratio="f"/>
                <v:shape id="Image 96" o:spid="_x0000_s1026" o:spt="75" type="#_x0000_t75" style="position:absolute;left:0;top:0;height:3681984;width:5645150;" filled="f" o:preferrelative="t" stroked="f" coordsize="21600,21600" o:gfxdata="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v2C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2" o:title=""/>
                  <o:lock v:ext="edit" aspectratio="f"/>
                </v:shape>
                <v:shape id="Graphic 97" o:spid="_x0000_s1026" o:spt="100" style="position:absolute;left:200660;top:2159889;height:95250;width:974090;" fillcolor="#000000" filled="t" stroked="f" coordsize="974090,95250" o:gfxdata="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MBdL4A&#10;AADbAAAADwAAAAAAAAABACAAAAAiAAAAZHJzL2Rvd25yZXYueG1sUEsBAhQAFAAAAAgAh07iQDMv&#10;BZ47AAAAOQAAABAAAAAAAAAAAQAgAAAADQEAAGRycy9zaGFwZXhtbC54bWxQSwUGAAAAAAYABgBb&#10;AQAAtwMAAAAA&#10;" path="m974090,0l0,0,0,95250,974090,95250,97409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8" o:spid="_x0000_s1026" o:spt="100" style="position:absolute;left:200660;top:2159889;height:95250;width:974090;" filled="f" stroked="t" coordsize="974090,95250" o:gfxdata="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UF1rsAAADb&#10;AAAADwAAAAAAAAABACAAAAAiAAAAZHJzL2Rvd25yZXYueG1sUEsBAhQAFAAAAAgAh07iQDMvBZ47&#10;AAAAOQAAABAAAAAAAAAAAQAgAAAACgEAAGRycy9zaGFwZXhtbC54bWxQSwUGAAAAAAYABgBbAQAA&#10;tAMAAAAA&#10;" path="m0,95250l974090,95250,974090,0,0,0,0,95250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1CDF79D9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101089AF">
      <w:pPr>
        <w:pStyle w:val="5"/>
        <w:spacing w:before="52"/>
        <w:rPr>
          <w:sz w:val="20"/>
        </w:rPr>
      </w:pPr>
    </w:p>
    <w:p w14:paraId="28C6BAAF">
      <w:pPr>
        <w:pStyle w:val="5"/>
        <w:ind w:left="31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676900" cy="2253615"/>
                <wp:effectExtent l="0" t="0" r="0" b="3810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253615"/>
                          <a:chOff x="0" y="0"/>
                          <a:chExt cx="5676900" cy="225361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225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00660" y="418465"/>
                            <a:ext cx="9740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95250">
                                <a:moveTo>
                                  <a:pt x="974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974090" y="95250"/>
                                </a:lnTo>
                                <a:lnTo>
                                  <a:pt x="97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0660" y="418465"/>
                            <a:ext cx="9740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95250">
                                <a:moveTo>
                                  <a:pt x="0" y="95250"/>
                                </a:moveTo>
                                <a:lnTo>
                                  <a:pt x="974090" y="95250"/>
                                </a:lnTo>
                                <a:lnTo>
                                  <a:pt x="974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" o:spid="_x0000_s1026" o:spt="203" style="height:177.45pt;width:447pt;" coordsize="5676900,2253615" o:gfxdata="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">
                <o:lock v:ext="edit" aspectratio="f"/>
                <v:shape id="Image 100" o:spid="_x0000_s1026" o:spt="75" type="#_x0000_t75" style="position:absolute;left:0;top:0;height:2253615;width:5676900;" filled="f" o:preferrelative="t" stroked="f" coordsize="21600,21600" o:gfxdata="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9F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3" o:title=""/>
                  <o:lock v:ext="edit" aspectratio="f"/>
                </v:shape>
                <v:shape id="Graphic 101" o:spid="_x0000_s1026" o:spt="100" style="position:absolute;left:200660;top:418465;height:95250;width:974090;" fillcolor="#000000" filled="t" stroked="f" coordsize="974090,95250" o:gfxdata="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YfF7sAAADc&#10;AAAADwAAAAAAAAABACAAAAAiAAAAZHJzL2Rvd25yZXYueG1sUEsBAhQAFAAAAAgAh07iQDMvBZ47&#10;AAAAOQAAABAAAAAAAAAAAQAgAAAACgEAAGRycy9zaGFwZXhtbC54bWxQSwUGAAAAAAYABgBbAQAA&#10;tAMAAAAA&#10;" path="m974090,0l0,0,0,95250,974090,95250,97409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2" o:spid="_x0000_s1026" o:spt="100" style="position:absolute;left:200660;top:418465;height:95250;width:974090;" filled="f" stroked="t" coordsize="974090,95250" o:gfxdata="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f52y8AAAA&#10;3AAAAA8AAAAAAAAAAQAgAAAAIgAAAGRycy9kb3ducmV2LnhtbFBLAQIUABQAAAAIAIdO4kAzLwWe&#10;OwAAADkAAAAQAAAAAAAAAAEAIAAAAAsBAABkcnMvc2hhcGV4bWwueG1sUEsFBgAAAAAGAAYAWwEA&#10;ALUDAAAAAA==&#10;" path="m0,95250l974090,95250,974090,0,0,0,0,95250xe">
                  <v:fill on="f" focussize="0,0"/>
                  <v:stroke weight="1pt" color="#000000" joinstyle="round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22F280FC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E34933A">
      <w:pPr>
        <w:pStyle w:val="5"/>
      </w:pPr>
    </w:p>
    <w:p w14:paraId="71C69589">
      <w:pPr>
        <w:pStyle w:val="5"/>
        <w:spacing w:before="29"/>
      </w:pPr>
    </w:p>
    <w:p w14:paraId="1A56F9C6">
      <w:pPr>
        <w:pStyle w:val="2"/>
        <w:numPr>
          <w:ilvl w:val="0"/>
          <w:numId w:val="2"/>
        </w:numPr>
        <w:tabs>
          <w:tab w:val="left" w:pos="358"/>
        </w:tabs>
        <w:spacing w:before="0" w:after="0" w:line="265" w:lineRule="exact"/>
        <w:ind w:left="358" w:right="0" w:hanging="357"/>
        <w:jc w:val="left"/>
      </w:pPr>
      <w:r>
        <w:t>Aprovação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rPr>
          <w:spacing w:val="-2"/>
        </w:rPr>
        <w:t>Proposta</w:t>
      </w:r>
    </w:p>
    <w:p w14:paraId="3775DA40">
      <w:pPr>
        <w:pStyle w:val="5"/>
        <w:spacing w:line="265" w:lineRule="exact"/>
        <w:ind w:left="1"/>
      </w:pPr>
      <w:r>
        <w:t>Usuário:</w:t>
      </w:r>
      <w:r>
        <w:rPr>
          <w:spacing w:val="-5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Instituições</w:t>
      </w:r>
      <w:r>
        <w:rPr>
          <w:spacing w:val="-4"/>
        </w:rPr>
        <w:t xml:space="preserve"> </w:t>
      </w:r>
      <w:r>
        <w:rPr>
          <w:spacing w:val="-2"/>
        </w:rPr>
        <w:t>envolvidas</w:t>
      </w:r>
    </w:p>
    <w:p w14:paraId="166961BE">
      <w:pPr>
        <w:pStyle w:val="5"/>
        <w:spacing w:before="265"/>
        <w:ind w:left="1" w:right="819"/>
        <w:jc w:val="both"/>
      </w:pPr>
      <w:r>
        <w:t xml:space="preserve">Nesta tela os Representantes Legais de todas as instituições envolvidas na proposta poderão navegar por todas as informações inseridas antes de aprovar. Para executar a atividade de aprovação da Proposta, basta acessar a opção no menu ou na caixa de trabalho </w:t>
      </w:r>
      <w:r>
        <w:rPr>
          <w:spacing w:val="-6"/>
        </w:rPr>
        <w:drawing>
          <wp:inline distT="0" distB="0" distL="0" distR="0">
            <wp:extent cx="196850" cy="158750"/>
            <wp:effectExtent l="0" t="0" r="0" b="0"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7A7DBB6">
      <w:pPr>
        <w:pStyle w:val="5"/>
        <w:spacing w:before="31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187960</wp:posOffset>
                </wp:positionV>
                <wp:extent cx="5975350" cy="2997200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2997200"/>
                          <a:chOff x="0" y="0"/>
                          <a:chExt cx="5975350" cy="299720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996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646420" y="1335152"/>
                            <a:ext cx="32258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44145">
                                <a:moveTo>
                                  <a:pt x="72008" y="0"/>
                                </a:moveTo>
                                <a:lnTo>
                                  <a:pt x="0" y="72009"/>
                                </a:lnTo>
                                <a:lnTo>
                                  <a:pt x="72008" y="144145"/>
                                </a:lnTo>
                                <a:lnTo>
                                  <a:pt x="72008" y="108076"/>
                                </a:lnTo>
                                <a:lnTo>
                                  <a:pt x="322579" y="108076"/>
                                </a:lnTo>
                                <a:lnTo>
                                  <a:pt x="322579" y="36067"/>
                                </a:lnTo>
                                <a:lnTo>
                                  <a:pt x="72008" y="36067"/>
                                </a:lnTo>
                                <a:lnTo>
                                  <a:pt x="7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646420" y="1335152"/>
                            <a:ext cx="32258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44145">
                                <a:moveTo>
                                  <a:pt x="0" y="72009"/>
                                </a:moveTo>
                                <a:lnTo>
                                  <a:pt x="72008" y="0"/>
                                </a:lnTo>
                                <a:lnTo>
                                  <a:pt x="72008" y="36067"/>
                                </a:lnTo>
                                <a:lnTo>
                                  <a:pt x="322579" y="36067"/>
                                </a:lnTo>
                                <a:lnTo>
                                  <a:pt x="322579" y="108076"/>
                                </a:lnTo>
                                <a:lnTo>
                                  <a:pt x="72008" y="108076"/>
                                </a:lnTo>
                                <a:lnTo>
                                  <a:pt x="72008" y="144145"/>
                                </a:lnTo>
                                <a:lnTo>
                                  <a:pt x="0" y="7200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26" o:spt="203" style="position:absolute;left:0pt;margin-left:72.9pt;margin-top:14.8pt;height:236pt;width:470.5pt;mso-position-horizontal-relative:page;mso-wrap-distance-bottom:0pt;mso-wrap-distance-top:0pt;z-index:-251629568;mso-width-relative:page;mso-height-relative:page;" coordsize="5975350,2997200" o:gfxdata="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E/5D95/17Qf+hy1p1mJ/wAh+8/69oP/AEOW&#10;gB2hf8eMn/Xzcf8Ao560aztC/wCPGT/r5uP/AEc9a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mJ/wAh+8/69oP/AEOWtOsxP+Q/ef8AXtB/6HLQA7Qv&#10;+PGT/r5uP/Rz1o1naF/x4yf9fNx/6Oet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E/5D95/wBe0H/octadZif8h+8/69oP/Q5aAHaF/wAeMn/Xzcf+&#10;jnrRrO0L/jxk/wCvm4/9HPW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if8h+8/69oP/Q5a06zE/wCQ/ef9e0H/AKHLQA7Qv+PGT/r5uP8A0c9aNZ2h&#10;f8eMn/Xzcf8Ao560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">
                <o:lock v:ext="edit" aspectratio="f"/>
                <v:shape id="Image 105" o:spid="_x0000_s1026" o:spt="75" type="#_x0000_t75" style="position:absolute;left:0;top:0;height:2996947;width:5772150;" filled="f" o:preferrelative="t" stroked="f" coordsize="21600,21600" o:gfxdata="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l7K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4" o:title=""/>
                  <o:lock v:ext="edit" aspectratio="f"/>
                </v:shape>
                <v:shape id="Graphic 106" o:spid="_x0000_s1026" o:spt="100" style="position:absolute;left:5646420;top:1335152;height:144145;width:322580;" fillcolor="#E97031" filled="t" stroked="f" coordsize="322580,144145" o:gfxdata="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fQLEugAAANwA&#10;AAAPAAAAAAAAAAEAIAAAACIAAABkcnMvZG93bnJldi54bWxQSwECFAAUAAAACACHTuJAMy8FnjsA&#10;AAA5AAAAEAAAAAAAAAABACAAAAAJAQAAZHJzL3NoYXBleG1sLnhtbFBLBQYAAAAABgAGAFsBAACz&#10;AwAAAAA=&#10;" path="m72008,0l0,72009,72008,144145,72008,108076,322579,108076,322579,36067,72008,36067,7200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7" o:spid="_x0000_s1026" o:spt="100" style="position:absolute;left:5646420;top:1335152;height:144145;width:322580;" filled="f" stroked="t" coordsize="322580,144145" o:gfxdata="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cLqLsAAADc&#10;AAAADwAAAAAAAAABACAAAAAiAAAAZHJzL2Rvd25yZXYueG1sUEsBAhQAFAAAAAgAh07iQDMvBZ47&#10;AAAAOQAAABAAAAAAAAAAAQAgAAAACgEAAGRycy9zaGFwZXhtbC54bWxQSwUGAAAAAAYABgBbAQAA&#10;tAMAAAAA&#10;" path="m0,72009l72008,0,72008,36067,322579,36067,322579,108076,72008,108076,72008,144145,0,72009xe">
                  <v:fill on="f" focussize="0,0"/>
                  <v:stroke weight="0.99992125984252pt" color="#E97031" joinstyle="round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</w:p>
    <w:p w14:paraId="39C61C2B">
      <w:pPr>
        <w:pStyle w:val="5"/>
        <w:spacing w:before="5"/>
      </w:pPr>
    </w:p>
    <w:p w14:paraId="0C1F68DC">
      <w:pPr>
        <w:pStyle w:val="2"/>
      </w:pPr>
      <w:r>
        <w:rPr>
          <w:spacing w:val="-2"/>
        </w:rPr>
        <w:t>Observações:</w:t>
      </w:r>
    </w:p>
    <w:p w14:paraId="458778A6">
      <w:pPr>
        <w:pStyle w:val="8"/>
        <w:numPr>
          <w:ilvl w:val="0"/>
          <w:numId w:val="15"/>
        </w:numPr>
        <w:tabs>
          <w:tab w:val="left" w:pos="361"/>
        </w:tabs>
        <w:spacing w:before="4" w:after="0" w:line="235" w:lineRule="auto"/>
        <w:ind w:left="361" w:right="818" w:hanging="360"/>
        <w:jc w:val="left"/>
        <w:rPr>
          <w:sz w:val="22"/>
        </w:rPr>
      </w:pPr>
      <w:r>
        <w:rPr>
          <w:sz w:val="22"/>
        </w:rPr>
        <w:t>Essa</w:t>
      </w:r>
      <w:r>
        <w:rPr>
          <w:spacing w:val="40"/>
          <w:sz w:val="22"/>
        </w:rPr>
        <w:t xml:space="preserve"> </w:t>
      </w:r>
      <w:r>
        <w:rPr>
          <w:sz w:val="22"/>
        </w:rPr>
        <w:t>atividade</w:t>
      </w:r>
      <w:r>
        <w:rPr>
          <w:spacing w:val="40"/>
          <w:sz w:val="22"/>
        </w:rPr>
        <w:t xml:space="preserve"> </w:t>
      </w:r>
      <w:r>
        <w:rPr>
          <w:sz w:val="22"/>
        </w:rPr>
        <w:t>deverá</w:t>
      </w:r>
      <w:r>
        <w:rPr>
          <w:spacing w:val="40"/>
          <w:sz w:val="22"/>
        </w:rPr>
        <w:t xml:space="preserve"> </w:t>
      </w:r>
      <w:r>
        <w:rPr>
          <w:sz w:val="22"/>
        </w:rPr>
        <w:t>ser</w:t>
      </w:r>
      <w:r>
        <w:rPr>
          <w:spacing w:val="40"/>
          <w:sz w:val="22"/>
        </w:rPr>
        <w:t xml:space="preserve"> </w:t>
      </w:r>
      <w:r>
        <w:rPr>
          <w:sz w:val="22"/>
        </w:rPr>
        <w:t>executada</w:t>
      </w:r>
      <w:r>
        <w:rPr>
          <w:spacing w:val="40"/>
          <w:sz w:val="22"/>
        </w:rPr>
        <w:t xml:space="preserve"> </w:t>
      </w:r>
      <w:r>
        <w:rPr>
          <w:sz w:val="22"/>
        </w:rPr>
        <w:t>uma</w:t>
      </w:r>
      <w:r>
        <w:rPr>
          <w:spacing w:val="40"/>
          <w:sz w:val="22"/>
        </w:rPr>
        <w:t xml:space="preserve"> </w:t>
      </w:r>
      <w:r>
        <w:rPr>
          <w:sz w:val="22"/>
        </w:rPr>
        <w:t>vez</w:t>
      </w:r>
      <w:r>
        <w:rPr>
          <w:spacing w:val="38"/>
          <w:sz w:val="22"/>
        </w:rPr>
        <w:t xml:space="preserve"> </w:t>
      </w:r>
      <w:r>
        <w:rPr>
          <w:sz w:val="22"/>
        </w:rPr>
        <w:t>para</w:t>
      </w:r>
      <w:r>
        <w:rPr>
          <w:spacing w:val="40"/>
          <w:sz w:val="22"/>
        </w:rPr>
        <w:t xml:space="preserve"> </w:t>
      </w:r>
      <w:r>
        <w:rPr>
          <w:sz w:val="22"/>
        </w:rPr>
        <w:t>cada</w:t>
      </w:r>
      <w:r>
        <w:rPr>
          <w:spacing w:val="40"/>
          <w:sz w:val="22"/>
        </w:rPr>
        <w:t xml:space="preserve"> </w:t>
      </w:r>
      <w:r>
        <w:rPr>
          <w:sz w:val="22"/>
        </w:rPr>
        <w:t>uma</w:t>
      </w:r>
      <w:r>
        <w:rPr>
          <w:spacing w:val="40"/>
          <w:sz w:val="22"/>
        </w:rPr>
        <w:t xml:space="preserve"> </w:t>
      </w:r>
      <w:r>
        <w:rPr>
          <w:sz w:val="22"/>
        </w:rPr>
        <w:t>das</w:t>
      </w:r>
      <w:r>
        <w:rPr>
          <w:spacing w:val="40"/>
          <w:sz w:val="22"/>
        </w:rPr>
        <w:t xml:space="preserve"> </w:t>
      </w:r>
      <w:r>
        <w:rPr>
          <w:sz w:val="22"/>
        </w:rPr>
        <w:t>Instituições</w:t>
      </w:r>
      <w:r>
        <w:rPr>
          <w:spacing w:val="40"/>
          <w:sz w:val="22"/>
        </w:rPr>
        <w:t xml:space="preserve"> </w:t>
      </w:r>
      <w:r>
        <w:rPr>
          <w:sz w:val="22"/>
        </w:rPr>
        <w:t>(CNPJs) integrantes da proposta, considerando Proponente, Executor e Co-Executores;</w:t>
      </w:r>
    </w:p>
    <w:p w14:paraId="7CBBFFF0">
      <w:pPr>
        <w:pStyle w:val="5"/>
        <w:rPr>
          <w:sz w:val="20"/>
        </w:rPr>
      </w:pPr>
    </w:p>
    <w:p w14:paraId="18BD1E0D">
      <w:pPr>
        <w:pStyle w:val="5"/>
        <w:spacing w:before="82"/>
        <w:rPr>
          <w:sz w:val="20"/>
        </w:rPr>
      </w:pPr>
      <w:r>
        <w:rPr>
          <w:sz w:val="20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220345</wp:posOffset>
            </wp:positionV>
            <wp:extent cx="5770880" cy="2363470"/>
            <wp:effectExtent l="0" t="0" r="0" b="0"/>
            <wp:wrapTopAndBottom/>
            <wp:docPr id="108" name="Imag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07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90F93">
      <w:pPr>
        <w:pStyle w:val="5"/>
        <w:spacing w:after="0"/>
        <w:rPr>
          <w:sz w:val="20"/>
        </w:rPr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6F1A229C">
      <w:pPr>
        <w:pStyle w:val="5"/>
        <w:spacing w:before="31"/>
      </w:pPr>
    </w:p>
    <w:p w14:paraId="7A356D84">
      <w:pPr>
        <w:pStyle w:val="8"/>
        <w:numPr>
          <w:ilvl w:val="0"/>
          <w:numId w:val="15"/>
        </w:numPr>
        <w:tabs>
          <w:tab w:val="left" w:pos="361"/>
        </w:tabs>
        <w:spacing w:before="0" w:after="0" w:line="235" w:lineRule="auto"/>
        <w:ind w:left="361" w:right="813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2"/>
          <w:sz w:val="22"/>
        </w:rPr>
        <w:t xml:space="preserve"> </w:t>
      </w:r>
      <w:r>
        <w:rPr>
          <w:sz w:val="22"/>
        </w:rPr>
        <w:t>seja</w:t>
      </w:r>
      <w:r>
        <w:rPr>
          <w:spacing w:val="-13"/>
          <w:sz w:val="22"/>
        </w:rPr>
        <w:t xml:space="preserve"> </w:t>
      </w:r>
      <w:r>
        <w:rPr>
          <w:sz w:val="22"/>
        </w:rPr>
        <w:t>necessário</w:t>
      </w:r>
      <w:r>
        <w:rPr>
          <w:spacing w:val="-13"/>
          <w:sz w:val="22"/>
        </w:rPr>
        <w:t xml:space="preserve"> </w:t>
      </w:r>
      <w:r>
        <w:rPr>
          <w:sz w:val="22"/>
        </w:rPr>
        <w:t>ajustar</w:t>
      </w:r>
      <w:r>
        <w:rPr>
          <w:spacing w:val="-13"/>
          <w:sz w:val="22"/>
        </w:rPr>
        <w:t xml:space="preserve"> </w:t>
      </w:r>
      <w:r>
        <w:rPr>
          <w:sz w:val="22"/>
        </w:rPr>
        <w:t>alguma</w:t>
      </w:r>
      <w:r>
        <w:rPr>
          <w:spacing w:val="-13"/>
          <w:sz w:val="22"/>
        </w:rPr>
        <w:t xml:space="preserve"> </w:t>
      </w:r>
      <w:r>
        <w:rPr>
          <w:sz w:val="22"/>
        </w:rPr>
        <w:t>informação</w:t>
      </w:r>
      <w:r>
        <w:rPr>
          <w:spacing w:val="-12"/>
          <w:sz w:val="22"/>
        </w:rPr>
        <w:t xml:space="preserve"> </w:t>
      </w:r>
      <w:r>
        <w:rPr>
          <w:sz w:val="22"/>
        </w:rPr>
        <w:t>preenchida</w:t>
      </w:r>
      <w:r>
        <w:rPr>
          <w:spacing w:val="-13"/>
          <w:sz w:val="22"/>
        </w:rPr>
        <w:t xml:space="preserve"> </w:t>
      </w:r>
      <w:r>
        <w:rPr>
          <w:sz w:val="22"/>
        </w:rPr>
        <w:t>nas</w:t>
      </w:r>
      <w:r>
        <w:rPr>
          <w:spacing w:val="-12"/>
          <w:sz w:val="22"/>
        </w:rPr>
        <w:t xml:space="preserve"> </w:t>
      </w:r>
      <w:r>
        <w:rPr>
          <w:sz w:val="22"/>
        </w:rPr>
        <w:t>atividades</w:t>
      </w:r>
      <w:r>
        <w:rPr>
          <w:spacing w:val="-15"/>
          <w:sz w:val="22"/>
        </w:rPr>
        <w:t xml:space="preserve"> </w:t>
      </w:r>
      <w:r>
        <w:rPr>
          <w:sz w:val="22"/>
        </w:rPr>
        <w:t>anteriores,</w:t>
      </w:r>
      <w:r>
        <w:rPr>
          <w:spacing w:val="-12"/>
          <w:sz w:val="22"/>
        </w:rPr>
        <w:t xml:space="preserve"> </w:t>
      </w:r>
      <w:r>
        <w:rPr>
          <w:sz w:val="22"/>
        </w:rPr>
        <w:t>deve- se</w:t>
      </w:r>
      <w:r>
        <w:rPr>
          <w:spacing w:val="-13"/>
          <w:sz w:val="22"/>
        </w:rPr>
        <w:t xml:space="preserve"> </w:t>
      </w:r>
      <w:r>
        <w:rPr>
          <w:sz w:val="22"/>
        </w:rPr>
        <w:t>marcar</w:t>
      </w:r>
      <w:r>
        <w:rPr>
          <w:spacing w:val="-13"/>
          <w:sz w:val="22"/>
        </w:rPr>
        <w:t xml:space="preserve"> </w:t>
      </w:r>
      <w:r>
        <w:rPr>
          <w:sz w:val="22"/>
        </w:rPr>
        <w:t>“</w:t>
      </w:r>
      <w:r>
        <w:rPr>
          <w:sz w:val="23"/>
        </w:rPr>
        <w:t>Sim</w:t>
      </w:r>
      <w:r>
        <w:rPr>
          <w:sz w:val="22"/>
        </w:rPr>
        <w:t>”</w:t>
      </w:r>
      <w:r>
        <w:rPr>
          <w:spacing w:val="-12"/>
          <w:sz w:val="22"/>
        </w:rPr>
        <w:t xml:space="preserve"> </w:t>
      </w:r>
      <w:r>
        <w:rPr>
          <w:sz w:val="22"/>
        </w:rPr>
        <w:t>e</w:t>
      </w:r>
      <w:r>
        <w:rPr>
          <w:spacing w:val="-13"/>
          <w:sz w:val="22"/>
        </w:rPr>
        <w:t xml:space="preserve"> </w:t>
      </w:r>
      <w:r>
        <w:rPr>
          <w:sz w:val="22"/>
        </w:rPr>
        <w:t>indicar</w:t>
      </w:r>
      <w:r>
        <w:rPr>
          <w:spacing w:val="-15"/>
          <w:sz w:val="22"/>
        </w:rPr>
        <w:t xml:space="preserve"> </w:t>
      </w:r>
      <w:r>
        <w:rPr>
          <w:sz w:val="22"/>
        </w:rPr>
        <w:t>o</w:t>
      </w:r>
      <w:r>
        <w:rPr>
          <w:spacing w:val="-12"/>
          <w:sz w:val="22"/>
        </w:rPr>
        <w:t xml:space="preserve"> </w:t>
      </w:r>
      <w:r>
        <w:rPr>
          <w:sz w:val="22"/>
        </w:rPr>
        <w:t>motivo</w:t>
      </w:r>
      <w:r>
        <w:rPr>
          <w:spacing w:val="-14"/>
          <w:sz w:val="22"/>
        </w:rPr>
        <w:t xml:space="preserve"> </w:t>
      </w:r>
      <w:r>
        <w:rPr>
          <w:sz w:val="22"/>
        </w:rPr>
        <w:t>de</w:t>
      </w:r>
      <w:r>
        <w:rPr>
          <w:spacing w:val="-13"/>
          <w:sz w:val="22"/>
        </w:rPr>
        <w:t xml:space="preserve"> </w:t>
      </w:r>
      <w:r>
        <w:rPr>
          <w:sz w:val="22"/>
        </w:rPr>
        <w:t>devolução.</w:t>
      </w:r>
      <w:r>
        <w:rPr>
          <w:spacing w:val="-17"/>
          <w:sz w:val="22"/>
        </w:rPr>
        <w:t xml:space="preserve"> </w:t>
      </w:r>
      <w:r>
        <w:rPr>
          <w:sz w:val="22"/>
        </w:rPr>
        <w:t>Neste</w:t>
      </w:r>
      <w:r>
        <w:rPr>
          <w:spacing w:val="-13"/>
          <w:sz w:val="22"/>
        </w:rPr>
        <w:t xml:space="preserve"> </w:t>
      </w:r>
      <w:r>
        <w:rPr>
          <w:sz w:val="22"/>
        </w:rPr>
        <w:t>caso,</w:t>
      </w:r>
      <w:r>
        <w:rPr>
          <w:spacing w:val="-12"/>
          <w:sz w:val="22"/>
        </w:rPr>
        <w:t xml:space="preserve"> </w:t>
      </w:r>
      <w:r>
        <w:rPr>
          <w:sz w:val="22"/>
        </w:rPr>
        <w:t>não</w:t>
      </w:r>
      <w:r>
        <w:rPr>
          <w:spacing w:val="-12"/>
          <w:sz w:val="22"/>
        </w:rPr>
        <w:t xml:space="preserve"> </w:t>
      </w:r>
      <w:r>
        <w:rPr>
          <w:sz w:val="22"/>
        </w:rPr>
        <w:t>será</w:t>
      </w:r>
      <w:r>
        <w:rPr>
          <w:spacing w:val="-13"/>
          <w:sz w:val="22"/>
        </w:rPr>
        <w:t xml:space="preserve"> </w:t>
      </w:r>
      <w:r>
        <w:rPr>
          <w:sz w:val="22"/>
        </w:rPr>
        <w:t>necessário</w:t>
      </w:r>
      <w:r>
        <w:rPr>
          <w:spacing w:val="-13"/>
          <w:sz w:val="22"/>
        </w:rPr>
        <w:t xml:space="preserve"> </w:t>
      </w:r>
      <w:r>
        <w:rPr>
          <w:sz w:val="22"/>
        </w:rPr>
        <w:t>preencher os demais campos da atividade;</w:t>
      </w:r>
    </w:p>
    <w:p w14:paraId="4785230D">
      <w:pPr>
        <w:pStyle w:val="5"/>
        <w:ind w:left="40"/>
        <w:rPr>
          <w:sz w:val="20"/>
        </w:rPr>
      </w:pPr>
      <w:r>
        <w:rPr>
          <w:sz w:val="20"/>
        </w:rPr>
        <w:drawing>
          <wp:inline distT="0" distB="0" distL="0" distR="0">
            <wp:extent cx="5791835" cy="3451225"/>
            <wp:effectExtent l="0" t="0" r="0" b="0"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11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B383">
      <w:pPr>
        <w:pStyle w:val="2"/>
        <w:spacing w:before="37" w:line="240" w:lineRule="auto"/>
      </w:pPr>
      <w:r>
        <w:rPr>
          <w:spacing w:val="-2"/>
        </w:rPr>
        <w:t>Observações:</w:t>
      </w:r>
    </w:p>
    <w:p w14:paraId="014AB8D5">
      <w:pPr>
        <w:pStyle w:val="5"/>
        <w:rPr>
          <w:b/>
        </w:rPr>
      </w:pPr>
    </w:p>
    <w:p w14:paraId="3DE1962D">
      <w:pPr>
        <w:pStyle w:val="8"/>
        <w:numPr>
          <w:ilvl w:val="0"/>
          <w:numId w:val="15"/>
        </w:numPr>
        <w:tabs>
          <w:tab w:val="left" w:pos="361"/>
        </w:tabs>
        <w:spacing w:before="0" w:after="0" w:line="237" w:lineRule="auto"/>
        <w:ind w:left="361" w:right="819" w:hanging="360"/>
        <w:jc w:val="both"/>
        <w:rPr>
          <w:sz w:val="22"/>
        </w:rPr>
      </w:pPr>
      <w:r>
        <w:rPr>
          <w:sz w:val="22"/>
        </w:rPr>
        <w:t>Caso</w:t>
      </w:r>
      <w:r>
        <w:rPr>
          <w:spacing w:val="-12"/>
          <w:sz w:val="22"/>
        </w:rPr>
        <w:t xml:space="preserve"> </w:t>
      </w:r>
      <w:r>
        <w:rPr>
          <w:sz w:val="22"/>
        </w:rPr>
        <w:t>o</w:t>
      </w:r>
      <w:r>
        <w:rPr>
          <w:spacing w:val="-12"/>
          <w:sz w:val="22"/>
        </w:rPr>
        <w:t xml:space="preserve"> </w:t>
      </w:r>
      <w:r>
        <w:rPr>
          <w:sz w:val="22"/>
        </w:rPr>
        <w:t>Representante</w:t>
      </w:r>
      <w:r>
        <w:rPr>
          <w:spacing w:val="-13"/>
          <w:sz w:val="22"/>
        </w:rPr>
        <w:t xml:space="preserve"> </w:t>
      </w:r>
      <w:r>
        <w:rPr>
          <w:sz w:val="22"/>
        </w:rPr>
        <w:t>Legal</w:t>
      </w:r>
      <w:r>
        <w:rPr>
          <w:spacing w:val="-12"/>
          <w:sz w:val="22"/>
        </w:rPr>
        <w:t xml:space="preserve"> </w:t>
      </w:r>
      <w:r>
        <w:rPr>
          <w:sz w:val="22"/>
        </w:rPr>
        <w:t>da</w:t>
      </w:r>
      <w:r>
        <w:rPr>
          <w:spacing w:val="-13"/>
          <w:sz w:val="22"/>
        </w:rPr>
        <w:t xml:space="preserve"> </w:t>
      </w:r>
      <w:r>
        <w:rPr>
          <w:sz w:val="22"/>
        </w:rPr>
        <w:t>Instituição</w:t>
      </w:r>
      <w:r>
        <w:rPr>
          <w:spacing w:val="-12"/>
          <w:sz w:val="22"/>
        </w:rPr>
        <w:t xml:space="preserve"> </w:t>
      </w:r>
      <w:r>
        <w:rPr>
          <w:sz w:val="22"/>
        </w:rPr>
        <w:t>finalize</w:t>
      </w:r>
      <w:r>
        <w:rPr>
          <w:spacing w:val="-13"/>
          <w:sz w:val="22"/>
        </w:rPr>
        <w:t xml:space="preserve"> </w:t>
      </w:r>
      <w:r>
        <w:rPr>
          <w:sz w:val="22"/>
        </w:rPr>
        <w:t>esta</w:t>
      </w:r>
      <w:r>
        <w:rPr>
          <w:spacing w:val="-12"/>
          <w:sz w:val="22"/>
        </w:rPr>
        <w:t xml:space="preserve"> </w:t>
      </w:r>
      <w:r>
        <w:rPr>
          <w:sz w:val="22"/>
        </w:rPr>
        <w:t>atividade</w:t>
      </w:r>
      <w:r>
        <w:rPr>
          <w:spacing w:val="-14"/>
          <w:sz w:val="22"/>
        </w:rPr>
        <w:t xml:space="preserve"> </w:t>
      </w:r>
      <w:r>
        <w:rPr>
          <w:sz w:val="22"/>
        </w:rPr>
        <w:t>sem</w:t>
      </w:r>
      <w:r>
        <w:rPr>
          <w:spacing w:val="-13"/>
          <w:sz w:val="22"/>
        </w:rPr>
        <w:t xml:space="preserve"> </w:t>
      </w:r>
      <w:r>
        <w:rPr>
          <w:sz w:val="22"/>
        </w:rPr>
        <w:t>indicar</w:t>
      </w:r>
      <w:r>
        <w:rPr>
          <w:spacing w:val="-13"/>
          <w:sz w:val="22"/>
        </w:rPr>
        <w:t xml:space="preserve"> </w:t>
      </w:r>
      <w:r>
        <w:rPr>
          <w:sz w:val="22"/>
        </w:rPr>
        <w:t>necessidade</w:t>
      </w:r>
      <w:r>
        <w:rPr>
          <w:spacing w:val="-13"/>
          <w:sz w:val="22"/>
        </w:rPr>
        <w:t xml:space="preserve"> </w:t>
      </w:r>
      <w:r>
        <w:rPr>
          <w:sz w:val="22"/>
        </w:rPr>
        <w:t>de ajustes, ele não poderá solicitar ajustes posteriormente.</w:t>
      </w:r>
    </w:p>
    <w:p w14:paraId="2C56C907">
      <w:pPr>
        <w:pStyle w:val="8"/>
        <w:numPr>
          <w:ilvl w:val="0"/>
          <w:numId w:val="15"/>
        </w:numPr>
        <w:tabs>
          <w:tab w:val="left" w:pos="361"/>
        </w:tabs>
        <w:spacing w:before="3" w:after="0" w:line="237" w:lineRule="auto"/>
        <w:ind w:left="361" w:right="824" w:hanging="360"/>
        <w:jc w:val="both"/>
        <w:rPr>
          <w:sz w:val="22"/>
        </w:rPr>
      </w:pPr>
      <w:r>
        <w:rPr>
          <w:sz w:val="22"/>
        </w:rPr>
        <w:t xml:space="preserve">Para envio de proposta os Representantes Legais deverão marcar as declarações </w:t>
      </w:r>
      <w:r>
        <w:rPr>
          <w:spacing w:val="-2"/>
          <w:sz w:val="22"/>
        </w:rPr>
        <w:t>apresentadas.</w:t>
      </w:r>
    </w:p>
    <w:p w14:paraId="6FBA1D52">
      <w:pPr>
        <w:pStyle w:val="5"/>
        <w:spacing w:before="1"/>
      </w:pPr>
    </w:p>
    <w:p w14:paraId="51700AA6">
      <w:pPr>
        <w:spacing w:before="0"/>
        <w:ind w:left="1" w:right="0" w:firstLine="0"/>
        <w:jc w:val="left"/>
        <w:rPr>
          <w:b/>
          <w:sz w:val="22"/>
        </w:rPr>
      </w:pPr>
      <w:r>
        <w:rPr>
          <w:b/>
          <w:color w:val="FF0000"/>
          <w:spacing w:val="-2"/>
          <w:sz w:val="22"/>
          <w:u w:val="single" w:color="FF0000"/>
        </w:rPr>
        <w:t>IMPORTANTE:</w:t>
      </w:r>
    </w:p>
    <w:p w14:paraId="24382C34">
      <w:pPr>
        <w:pStyle w:val="5"/>
        <w:spacing w:before="1" w:line="265" w:lineRule="exact"/>
        <w:ind w:left="1"/>
        <w:rPr>
          <w:b/>
        </w:rPr>
      </w:pPr>
      <w:r>
        <w:rPr>
          <w:color w:val="FF0000"/>
          <w:spacing w:val="-2"/>
        </w:rPr>
        <w:t>A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proposta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será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enviada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2"/>
        </w:rPr>
        <w:t>à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Finep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apenas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após</w:t>
      </w:r>
      <w:r>
        <w:rPr>
          <w:color w:val="FF0000"/>
          <w:spacing w:val="-12"/>
        </w:rPr>
        <w:t xml:space="preserve"> </w:t>
      </w:r>
      <w:r>
        <w:rPr>
          <w:color w:val="FF0000"/>
          <w:spacing w:val="-2"/>
        </w:rPr>
        <w:t>a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aprovação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pelos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Representantes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Legais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de</w:t>
      </w:r>
      <w:r>
        <w:rPr>
          <w:color w:val="FF0000"/>
          <w:spacing w:val="-6"/>
        </w:rPr>
        <w:t xml:space="preserve"> </w:t>
      </w:r>
      <w:r>
        <w:rPr>
          <w:b/>
          <w:color w:val="FF0000"/>
          <w:spacing w:val="-2"/>
          <w:u w:val="single" w:color="FF0000"/>
        </w:rPr>
        <w:t>todas</w:t>
      </w:r>
    </w:p>
    <w:p w14:paraId="5456851E">
      <w:pPr>
        <w:pStyle w:val="5"/>
        <w:spacing w:line="265" w:lineRule="exact"/>
        <w:ind w:left="1"/>
      </w:pPr>
      <w:r>
        <w:rPr>
          <w:color w:val="FF0000"/>
          <w:spacing w:val="-2"/>
          <w:u w:val="single" w:color="FF0000"/>
        </w:rPr>
        <w:t>as</w:t>
      </w:r>
      <w:r>
        <w:rPr>
          <w:color w:val="FF0000"/>
          <w:spacing w:val="-6"/>
          <w:u w:val="single" w:color="FF0000"/>
        </w:rPr>
        <w:t xml:space="preserve"> </w:t>
      </w:r>
      <w:r>
        <w:rPr>
          <w:color w:val="FF0000"/>
          <w:spacing w:val="-2"/>
          <w:u w:val="single" w:color="FF0000"/>
        </w:rPr>
        <w:t>Instituições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envolvidas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na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proposta,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ou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seja,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Proponente,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Executor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e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eventuais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Coexecutores.</w:t>
      </w:r>
    </w:p>
    <w:p w14:paraId="1B57695C">
      <w:pPr>
        <w:pStyle w:val="5"/>
        <w:spacing w:after="0" w:line="265" w:lineRule="exact"/>
        <w:sectPr>
          <w:pgSz w:w="11900" w:h="16850"/>
          <w:pgMar w:top="2020" w:right="425" w:bottom="1760" w:left="1417" w:header="709" w:footer="1567" w:gutter="0"/>
          <w:cols w:space="720" w:num="1"/>
        </w:sectPr>
      </w:pPr>
    </w:p>
    <w:p w14:paraId="3FE8D153">
      <w:pPr>
        <w:pStyle w:val="5"/>
        <w:spacing w:before="18"/>
      </w:pPr>
    </w:p>
    <w:p w14:paraId="0C80EB08">
      <w:pPr>
        <w:pStyle w:val="5"/>
        <w:ind w:left="1"/>
      </w:pPr>
      <w:r>
        <w:t>É</w:t>
      </w:r>
      <w:r>
        <w:rPr>
          <w:spacing w:val="-4"/>
        </w:rPr>
        <w:t xml:space="preserve"> </w:t>
      </w:r>
      <w:r>
        <w:t>possível</w:t>
      </w:r>
      <w:r>
        <w:rPr>
          <w:spacing w:val="-5"/>
        </w:rPr>
        <w:t xml:space="preserve"> </w:t>
      </w:r>
      <w:r>
        <w:t>acompanhar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z w:val="23"/>
        </w:rPr>
        <w:t>status</w:t>
      </w:r>
      <w:r>
        <w:rPr>
          <w:spacing w:val="-9"/>
          <w:sz w:val="2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preenchimento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envio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Ficha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projeto:</w:t>
      </w:r>
    </w:p>
    <w:p w14:paraId="434E92C4">
      <w:pPr>
        <w:pStyle w:val="5"/>
        <w:spacing w:before="21"/>
        <w:rPr>
          <w:sz w:val="20"/>
        </w:rPr>
      </w:pPr>
      <w:r>
        <w:rPr>
          <w:sz w:val="20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913130</wp:posOffset>
            </wp:positionH>
            <wp:positionV relativeFrom="paragraph">
              <wp:posOffset>181610</wp:posOffset>
            </wp:positionV>
            <wp:extent cx="5710555" cy="2552065"/>
            <wp:effectExtent l="0" t="0" r="0" b="0"/>
            <wp:wrapTopAndBottom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5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top="2020" w:right="425" w:bottom="1760" w:left="1417" w:header="709" w:footer="156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B721B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6599555</wp:posOffset>
              </wp:positionH>
              <wp:positionV relativeFrom="page">
                <wp:posOffset>9558655</wp:posOffset>
              </wp:positionV>
              <wp:extent cx="219075" cy="1778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313F03">
                          <w:pPr>
                            <w:spacing w:before="0" w:line="264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519.65pt;margin-top:752.65pt;height:14pt;width:17.25pt;mso-position-horizontal-relative:page;mso-position-vertical-relative:page;z-index:-251655168;mso-width-relative:page;mso-height-relative:page;" filled="f" stroked="f" coordsize="21600,21600" o:gfxdata="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m&#10;+xr32QAAAA8BAAAPAAAAAAAAAAEAIAAAACIAAABkcnMvZG93bnJldi54bWxQSwECFAAUAAAACACH&#10;TuJABCn9t7EBAABz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C313F03">
                    <w:pPr>
                      <w:spacing w:before="0" w:line="264" w:lineRule="exact"/>
                      <w:ind w:left="2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259715</wp:posOffset>
              </wp:positionH>
              <wp:positionV relativeFrom="page">
                <wp:posOffset>9812020</wp:posOffset>
              </wp:positionV>
              <wp:extent cx="828040" cy="13271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040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2328F1"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"http://www.finep.gov.br/"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color w:val="8B8B8B"/>
                              <w:spacing w:val="-2"/>
                              <w:sz w:val="14"/>
                            </w:rPr>
                            <w:t>www.finep.gov.br</w:t>
                          </w:r>
                          <w:r>
                            <w:rPr>
                              <w:b/>
                              <w:color w:val="8B8B8B"/>
                              <w:spacing w:val="-2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6" o:spt="202" type="#_x0000_t202" style="position:absolute;left:0pt;margin-left:20.45pt;margin-top:772.6pt;height:10.45pt;width:65.2pt;mso-position-horizontal-relative:page;mso-position-vertical-relative:page;z-index:-251655168;mso-width-relative:page;mso-height-relative:page;" filled="f" stroked="f" coordsize="21600,21600" o:gfxdata="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4GsvtoAAAAMAQAADwAAAAAAAAABACAAAAAiAAAAZHJzL2Rvd25yZXYueG1sUEsBAhQAFAAAAAgA&#10;h07iQEQnjXS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2328F1">
                    <w:pPr>
                      <w:spacing w:before="19"/>
                      <w:ind w:left="2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instrText xml:space="preserve"> HYPERLINK "http://www.finep.gov.br/" \h </w:instrText>
                    </w:r>
                    <w:r>
                      <w:fldChar w:fldCharType="separate"/>
                    </w:r>
                    <w:r>
                      <w:rPr>
                        <w:b/>
                        <w:color w:val="8B8B8B"/>
                        <w:spacing w:val="-2"/>
                        <w:sz w:val="14"/>
                      </w:rPr>
                      <w:t>www.finep.gov.br</w:t>
                    </w:r>
                    <w:r>
                      <w:rPr>
                        <w:b/>
                        <w:color w:val="8B8B8B"/>
                        <w:spacing w:val="-2"/>
                        <w:sz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1522095</wp:posOffset>
              </wp:positionH>
              <wp:positionV relativeFrom="page">
                <wp:posOffset>9817735</wp:posOffset>
              </wp:positionV>
              <wp:extent cx="2889250" cy="11747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9250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DC2EA8"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SAC</w:t>
                          </w:r>
                          <w:r>
                            <w:rPr>
                              <w:b/>
                              <w:color w:val="8B8B8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::</w:t>
                          </w:r>
                          <w:r>
                            <w:rPr>
                              <w:b/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"mailto:sac@finep.gov.br"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B8B8B"/>
                              <w:sz w:val="12"/>
                            </w:rPr>
                            <w:t>sac@finep.gov.br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||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Ouvidoria</w:t>
                          </w:r>
                          <w:r>
                            <w:rPr>
                              <w:b/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::</w:t>
                          </w:r>
                          <w:r>
                            <w:rPr>
                              <w:b/>
                              <w:color w:val="8B8B8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falabr.cgu.gov.br</w:t>
                          </w:r>
                          <w:r>
                            <w:rPr>
                              <w:color w:val="8B8B8B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::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"mailto:ouvidoria@finep.gov.br"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>ouvidoria@finep.gov.br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6" o:spt="202" type="#_x0000_t202" style="position:absolute;left:0pt;margin-left:119.85pt;margin-top:773.05pt;height:9.25pt;width:227.5pt;mso-position-horizontal-relative:page;mso-position-vertical-relative:page;z-index:-251654144;mso-width-relative:page;mso-height-relative:page;" filled="f" stroked="f" coordsize="21600,21600" o:gfxdata="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uFYxvaAAAADQEAAA8AAAAAAAAAAQAgAAAAIgAAAGRycy9kb3ducmV2LnhtbFBLAQIUABQAAAAI&#10;AIdO4kAdA6JJsgEAAHQ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DC2EA8">
                    <w:pPr>
                      <w:spacing w:before="20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color w:val="8B8B8B"/>
                        <w:sz w:val="12"/>
                      </w:rPr>
                      <w:t>SAC</w:t>
                    </w:r>
                    <w:r>
                      <w:rPr>
                        <w:b/>
                        <w:color w:val="8B8B8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8B8B8B"/>
                        <w:sz w:val="12"/>
                      </w:rPr>
                      <w:t>::</w:t>
                    </w:r>
                    <w:r>
                      <w:rPr>
                        <w:b/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"mailto:sac@finep.gov.br" \h </w:instrText>
                    </w:r>
                    <w:r>
                      <w:fldChar w:fldCharType="separate"/>
                    </w:r>
                    <w:r>
                      <w:rPr>
                        <w:color w:val="8B8B8B"/>
                        <w:sz w:val="12"/>
                      </w:rPr>
                      <w:t>sac@finep.gov.br</w:t>
                    </w:r>
                    <w:r>
                      <w:rPr>
                        <w:color w:val="8B8B8B"/>
                        <w:sz w:val="12"/>
                      </w:rPr>
                      <w:fldChar w:fldCharType="end"/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||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8B8B8B"/>
                        <w:sz w:val="12"/>
                      </w:rPr>
                      <w:t>Ouvidoria</w:t>
                    </w:r>
                    <w:r>
                      <w:rPr>
                        <w:b/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8B8B8B"/>
                        <w:sz w:val="12"/>
                      </w:rPr>
                      <w:t>::</w:t>
                    </w:r>
                    <w:r>
                      <w:rPr>
                        <w:b/>
                        <w:color w:val="8B8B8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falabr.cgu.gov.br</w:t>
                    </w:r>
                    <w:r>
                      <w:rPr>
                        <w:color w:val="8B8B8B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::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"mailto:ouvidoria@finep.gov.br" \h </w:instrText>
                    </w:r>
                    <w:r>
                      <w:fldChar w:fldCharType="separate"/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>ouvidoria@finep.gov.br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273685</wp:posOffset>
              </wp:positionH>
              <wp:positionV relativeFrom="page">
                <wp:posOffset>10019665</wp:posOffset>
              </wp:positionV>
              <wp:extent cx="2799715" cy="394970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9715" cy="394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5B0E47">
                          <w:pPr>
                            <w:spacing w:before="20" w:line="144" w:lineRule="exact"/>
                            <w:ind w:left="20" w:right="0" w:firstLine="0"/>
                            <w:jc w:val="lef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Rio</w:t>
                          </w:r>
                          <w:r>
                            <w:rPr>
                              <w:b/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de</w:t>
                          </w:r>
                          <w:r>
                            <w:rPr>
                              <w:b/>
                              <w:color w:val="8B8B8B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8B8B"/>
                              <w:spacing w:val="-2"/>
                              <w:sz w:val="12"/>
                            </w:rPr>
                            <w:t>Janeiro</w:t>
                          </w:r>
                        </w:p>
                        <w:p w14:paraId="019312B9">
                          <w:pPr>
                            <w:spacing w:before="0" w:line="144" w:lineRule="exact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Praia</w:t>
                          </w:r>
                          <w:r>
                            <w:rPr>
                              <w:color w:val="8B8B8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do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Flamengo,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pacing w:val="-4"/>
                              <w:sz w:val="12"/>
                            </w:rPr>
                            <w:t>200,</w:t>
                          </w:r>
                        </w:p>
                        <w:p w14:paraId="61D47DC2">
                          <w:pPr>
                            <w:spacing w:before="1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1º,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2º,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3º,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4º,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7º,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8º,</w:t>
                          </w:r>
                          <w:r>
                            <w:rPr>
                              <w:color w:val="8B8B8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9º,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13º e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24º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andares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–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CEP 22210-901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Rio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de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Janeiro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–</w:t>
                          </w:r>
                          <w:r>
                            <w:rPr>
                              <w:color w:val="8B8B8B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pacing w:val="-5"/>
                              <w:sz w:val="12"/>
                            </w:rPr>
                            <w:t>RJ</w:t>
                          </w:r>
                        </w:p>
                        <w:p w14:paraId="3452940C"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t.</w:t>
                          </w:r>
                          <w:r>
                            <w:rPr>
                              <w:color w:val="8B8B8B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(21)</w:t>
                          </w:r>
                          <w:r>
                            <w:rPr>
                              <w:color w:val="8B8B8B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2555-</w:t>
                          </w:r>
                          <w:r>
                            <w:rPr>
                              <w:color w:val="8B8B8B"/>
                              <w:spacing w:val="-4"/>
                              <w:sz w:val="12"/>
                            </w:rPr>
                            <w:t>0330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6" o:spt="202" type="#_x0000_t202" style="position:absolute;left:0pt;margin-left:21.55pt;margin-top:788.95pt;height:31.1pt;width:220.45pt;mso-position-horizontal-relative:page;mso-position-vertical-relative:page;z-index:-251654144;mso-width-relative:page;mso-height-relative:page;" filled="f" stroked="f" coordsize="21600,21600" o:gfxdata="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Y9QGHZAAAADAEAAA8AAAAAAAAAAQAgAAAAIgAAAGRycy9kb3ducmV2LnhtbFBLAQIUABQAAAAI&#10;AIdO4kCcqBMqswEAAHQDAAAOAAAAAAAAAAEAIAAAACg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5B0E47">
                    <w:pPr>
                      <w:spacing w:before="20" w:line="144" w:lineRule="exact"/>
                      <w:ind w:left="2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8B8B8B"/>
                        <w:sz w:val="12"/>
                      </w:rPr>
                      <w:t>Rio</w:t>
                    </w:r>
                    <w:r>
                      <w:rPr>
                        <w:b/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8B8B8B"/>
                        <w:sz w:val="12"/>
                      </w:rPr>
                      <w:t>de</w:t>
                    </w:r>
                    <w:r>
                      <w:rPr>
                        <w:b/>
                        <w:color w:val="8B8B8B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8B8B8B"/>
                        <w:spacing w:val="-2"/>
                        <w:sz w:val="12"/>
                      </w:rPr>
                      <w:t>Janeiro</w:t>
                    </w:r>
                  </w:p>
                  <w:p w14:paraId="019312B9">
                    <w:pPr>
                      <w:spacing w:before="0" w:line="144" w:lineRule="exact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8B8B8B"/>
                        <w:sz w:val="12"/>
                      </w:rPr>
                      <w:t>Praia</w:t>
                    </w:r>
                    <w:r>
                      <w:rPr>
                        <w:color w:val="8B8B8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do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Flamengo,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pacing w:val="-4"/>
                        <w:sz w:val="12"/>
                      </w:rPr>
                      <w:t>200,</w:t>
                    </w:r>
                  </w:p>
                  <w:p w14:paraId="61D47DC2">
                    <w:pPr>
                      <w:spacing w:before="1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8B8B8B"/>
                        <w:sz w:val="12"/>
                      </w:rPr>
                      <w:t>1º,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2º,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3º,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4º,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7º,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8º,</w:t>
                    </w:r>
                    <w:r>
                      <w:rPr>
                        <w:color w:val="8B8B8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9º,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13º e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24º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andares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–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CEP 22210-901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Rio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de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Janeiro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–</w:t>
                    </w:r>
                    <w:r>
                      <w:rPr>
                        <w:color w:val="8B8B8B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pacing w:val="-5"/>
                        <w:sz w:val="12"/>
                      </w:rPr>
                      <w:t>RJ</w:t>
                    </w:r>
                  </w:p>
                  <w:p w14:paraId="3452940C">
                    <w:pPr>
                      <w:spacing w:before="2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8B8B8B"/>
                        <w:sz w:val="12"/>
                      </w:rPr>
                      <w:t>t.</w:t>
                    </w:r>
                    <w:r>
                      <w:rPr>
                        <w:color w:val="8B8B8B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(21)</w:t>
                    </w:r>
                    <w:r>
                      <w:rPr>
                        <w:color w:val="8B8B8B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8B8B8B"/>
                        <w:sz w:val="12"/>
                      </w:rPr>
                      <w:t>2555-</w:t>
                    </w:r>
                    <w:r>
                      <w:rPr>
                        <w:color w:val="8B8B8B"/>
                        <w:spacing w:val="-4"/>
                        <w:sz w:val="12"/>
                      </w:rPr>
                      <w:t>0330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F2890">
    <w:pPr>
      <w:pStyle w:val="5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5859780" cy="843915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60034" cy="84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lowerLetter"/>
      <w:lvlText w:val="%1."/>
      <w:lvlJc w:val="left"/>
      <w:pPr>
        <w:ind w:left="7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25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89" w:hanging="360"/>
      </w:pPr>
      <w:rPr>
        <w:rFonts w:hint="default"/>
        <w:lang w:val="pt-PT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3">
    <w:nsid w:val="C8879AEF"/>
    <w:multiLevelType w:val="multilevel"/>
    <w:tmpl w:val="C8879AEF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61" w:hanging="360"/>
        <w:jc w:val="left"/>
      </w:pPr>
      <w:rPr>
        <w:rFonts w:hint="default" w:ascii="Tahoma" w:hAnsi="Tahoma" w:eastAsia="Tahoma" w:cs="Tahoma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1"/>
      <w:numFmt w:val="decimal"/>
      <w:lvlText w:val="%1.%2."/>
      <w:lvlJc w:val="left"/>
      <w:pPr>
        <w:ind w:left="793" w:hanging="432"/>
        <w:jc w:val="left"/>
      </w:pPr>
      <w:rPr>
        <w:rFonts w:hint="default" w:ascii="Tahoma" w:hAnsi="Tahoma" w:eastAsia="Tahoma" w:cs="Tahoma"/>
        <w:b/>
        <w:bCs/>
        <w:i w:val="0"/>
        <w:iCs w:val="0"/>
        <w:spacing w:val="-2"/>
        <w:w w:val="100"/>
        <w:sz w:val="20"/>
        <w:szCs w:val="20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1828" w:hanging="432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2857" w:hanging="432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85" w:hanging="432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914" w:hanging="432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942" w:hanging="432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971" w:hanging="432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000" w:hanging="432"/>
      </w:pPr>
      <w:rPr>
        <w:rFonts w:hint="default"/>
        <w:lang w:val="pt-PT" w:eastAsia="en-US" w:bidi="ar-SA"/>
      </w:rPr>
    </w:lvl>
  </w:abstractNum>
  <w:abstractNum w:abstractNumId="5">
    <w:nsid w:val="F4B5D9F5"/>
    <w:multiLevelType w:val="multilevel"/>
    <w:tmpl w:val="F4B5D9F5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6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1" w:hanging="3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entative="0">
      <w:start w:val="1"/>
      <w:numFmt w:val="decimal"/>
      <w:lvlText w:val="%1.%2."/>
      <w:lvlJc w:val="left"/>
      <w:pPr>
        <w:ind w:left="793" w:hanging="432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1828" w:hanging="432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2857" w:hanging="432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85" w:hanging="432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914" w:hanging="432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942" w:hanging="432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971" w:hanging="432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000" w:hanging="432"/>
      </w:pPr>
      <w:rPr>
        <w:rFonts w:hint="default"/>
        <w:lang w:val="pt-PT" w:eastAsia="en-US" w:bidi="ar-SA"/>
      </w:rPr>
    </w:lvl>
  </w:abstractNum>
  <w:abstractNum w:abstractNumId="7">
    <w:nsid w:val="0248C179"/>
    <w:multiLevelType w:val="multilevel"/>
    <w:tmpl w:val="0248C179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8">
    <w:nsid w:val="03D62ECE"/>
    <w:multiLevelType w:val="multilevel"/>
    <w:tmpl w:val="03D62ECE"/>
    <w:lvl w:ilvl="0" w:tentative="0">
      <w:start w:val="1"/>
      <w:numFmt w:val="lowerLetter"/>
      <w:lvlText w:val="%1."/>
      <w:lvlJc w:val="left"/>
      <w:pPr>
        <w:ind w:left="7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25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89" w:hanging="360"/>
      </w:pPr>
      <w:rPr>
        <w:rFonts w:hint="default"/>
        <w:lang w:val="pt-PT" w:eastAsia="en-US" w:bidi="ar-SA"/>
      </w:rPr>
    </w:lvl>
  </w:abstractNum>
  <w:abstractNum w:abstractNumId="9">
    <w:nsid w:val="25B654F3"/>
    <w:multiLevelType w:val="multilevel"/>
    <w:tmpl w:val="25B654F3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10">
    <w:nsid w:val="2A8F537B"/>
    <w:multiLevelType w:val="multilevel"/>
    <w:tmpl w:val="2A8F537B"/>
    <w:lvl w:ilvl="0" w:tentative="0">
      <w:start w:val="1"/>
      <w:numFmt w:val="lowerLetter"/>
      <w:lvlText w:val="%1."/>
      <w:lvlJc w:val="left"/>
      <w:pPr>
        <w:ind w:left="7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25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89" w:hanging="360"/>
      </w:pPr>
      <w:rPr>
        <w:rFonts w:hint="default"/>
        <w:lang w:val="pt-PT" w:eastAsia="en-US" w:bidi="ar-SA"/>
      </w:rPr>
    </w:lvl>
  </w:abstractNum>
  <w:abstractNum w:abstractNumId="11">
    <w:nsid w:val="4D4DC07F"/>
    <w:multiLevelType w:val="multilevel"/>
    <w:tmpl w:val="4D4DC07F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12">
    <w:nsid w:val="59ADCABA"/>
    <w:multiLevelType w:val="multilevel"/>
    <w:tmpl w:val="59ADCABA"/>
    <w:lvl w:ilvl="0" w:tentative="0">
      <w:start w:val="0"/>
      <w:numFmt w:val="bullet"/>
      <w:lvlText w:val=""/>
      <w:lvlJc w:val="left"/>
      <w:pPr>
        <w:ind w:left="361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329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299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269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23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0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7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17" w:hanging="360"/>
      </w:pPr>
      <w:rPr>
        <w:rFonts w:hint="default"/>
        <w:lang w:val="pt-PT" w:eastAsia="en-US" w:bidi="ar-SA"/>
      </w:rPr>
    </w:lvl>
  </w:abstractNum>
  <w:abstractNum w:abstractNumId="13">
    <w:nsid w:val="5A241D34"/>
    <w:multiLevelType w:val="multilevel"/>
    <w:tmpl w:val="5A241D34"/>
    <w:lvl w:ilvl="0" w:tentative="0">
      <w:start w:val="1"/>
      <w:numFmt w:val="lowerLetter"/>
      <w:lvlText w:val="%1."/>
      <w:lvlJc w:val="left"/>
      <w:pPr>
        <w:ind w:left="72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25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89" w:hanging="360"/>
      </w:pPr>
      <w:rPr>
        <w:rFonts w:hint="default"/>
        <w:lang w:val="pt-PT" w:eastAsia="en-US" w:bidi="ar-SA"/>
      </w:rPr>
    </w:lvl>
  </w:abstractNum>
  <w:abstractNum w:abstractNumId="14">
    <w:nsid w:val="72183CF9"/>
    <w:multiLevelType w:val="multilevel"/>
    <w:tmpl w:val="72183CF9"/>
    <w:lvl w:ilvl="0" w:tentative="0">
      <w:start w:val="1"/>
      <w:numFmt w:val="lowerLetter"/>
      <w:lvlText w:val="%1."/>
      <w:lvlJc w:val="left"/>
      <w:pPr>
        <w:ind w:left="721" w:hanging="360"/>
        <w:jc w:val="left"/>
      </w:pPr>
      <w:rPr>
        <w:rFonts w:hint="default"/>
        <w:spacing w:val="-1"/>
        <w:w w:val="100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5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5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38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25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189" w:hanging="360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14"/>
  </w:num>
  <w:num w:numId="9">
    <w:abstractNumId w:val="7"/>
  </w:num>
  <w:num w:numId="10">
    <w:abstractNumId w:val="0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61D01A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ahoma" w:hAnsi="Tahoma" w:eastAsia="Tahoma" w:cs="Tahoma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spacing w:line="265" w:lineRule="exact"/>
      <w:ind w:left="1"/>
      <w:outlineLvl w:val="1"/>
    </w:pPr>
    <w:rPr>
      <w:rFonts w:ascii="Tahoma" w:hAnsi="Tahoma" w:eastAsia="Tahoma" w:cs="Tahoma"/>
      <w:b/>
      <w:bCs/>
      <w:sz w:val="22"/>
      <w:szCs w:val="22"/>
      <w:lang w:val="pt-PT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ahoma" w:hAnsi="Tahoma" w:eastAsia="Tahoma" w:cs="Tahoma"/>
      <w:sz w:val="22"/>
      <w:szCs w:val="22"/>
      <w:lang w:val="pt-PT" w:eastAsia="en-US" w:bidi="ar-SA"/>
    </w:rPr>
  </w:style>
  <w:style w:type="paragraph" w:styleId="6">
    <w:name w:val="Title"/>
    <w:basedOn w:val="1"/>
    <w:qFormat/>
    <w:uiPriority w:val="1"/>
    <w:pPr>
      <w:spacing w:line="264" w:lineRule="exact"/>
      <w:ind w:left="20"/>
    </w:pPr>
    <w:rPr>
      <w:rFonts w:ascii="Calibri" w:hAnsi="Calibri" w:eastAsia="Calibri" w:cs="Calibri"/>
      <w:sz w:val="24"/>
      <w:szCs w:val="24"/>
      <w:lang w:val="pt-PT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361" w:hanging="360"/>
      <w:jc w:val="both"/>
    </w:pPr>
    <w:rPr>
      <w:rFonts w:ascii="Tahoma" w:hAnsi="Tahoma" w:eastAsia="Tahoma" w:cs="Tahoma"/>
      <w:lang w:val="pt-PT" w:eastAsia="en-US" w:bidi="ar-SA"/>
    </w:rPr>
  </w:style>
  <w:style w:type="paragraph" w:customStyle="1" w:styleId="9">
    <w:name w:val="Table Paragraph"/>
    <w:basedOn w:val="1"/>
    <w:qFormat/>
    <w:uiPriority w:val="1"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3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pn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jpeg"/><Relationship Id="rId67" Type="http://schemas.openxmlformats.org/officeDocument/2006/relationships/image" Target="media/image61.png"/><Relationship Id="rId66" Type="http://schemas.openxmlformats.org/officeDocument/2006/relationships/image" Target="media/image60.jpe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jpe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jpeg"/><Relationship Id="rId6" Type="http://schemas.openxmlformats.org/officeDocument/2006/relationships/footer" Target="footer1.xml"/><Relationship Id="rId59" Type="http://schemas.openxmlformats.org/officeDocument/2006/relationships/image" Target="media/image53.jpeg"/><Relationship Id="rId58" Type="http://schemas.openxmlformats.org/officeDocument/2006/relationships/image" Target="media/image52.pn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47</Pages>
  <TotalTime>0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2026-02-03T11:54:00Z</dcterms:created>
  <dc:creator>UFOP</dc:creator>
  <cp:lastModifiedBy>UFOP</cp:lastModifiedBy>
  <dcterms:modified xsi:type="dcterms:W3CDTF">2026-02-03T12:23:57Z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2026-02-03T00:00:00Z</vt:filetime>
  </property>
  <property fmtid="{D5CDD505-2E9C-101B-9397-08002B2CF9AE}" pid="6" name="KSOProductBuildVer">
    <vt:lpwstr>1046-12.2.0.23196</vt:lpwstr>
  </property>
  <property fmtid="{D5CDD505-2E9C-101B-9397-08002B2CF9AE}" pid="7" name="ICV">
    <vt:lpwstr>9AE25F950294492A84E4FC2A3DEFDB94_13</vt:lpwstr>
  </property>
</Properties>
</file>